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8b71" w14:textId="bba8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Уялинского сельского округа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мая 2025 года № 29-14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Уялинского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46 830,4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22 293,4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24 037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48 626,9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-1 796,5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1 796,5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1 796,5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17 339 тысяч тенге.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2024 году определяется решением акима Уялинского сельского округа Акжарского района Северо-Казахстанской области "О реализации решения Акжарского районного маслихата "Об утверждении бюджета Уялинского сельского округа Акжарского района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"Об утверждении бюджета Уялинского сельского округа Акжарского района на 2025-2027 годы" от 30 декабря 2024 года № 27-24.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29-14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2025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29-14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29-14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29-14</w:t>
            </w:r>
          </w:p>
        </w:tc>
      </w:tr>
    </w:tbl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жылы 1 қаңтарға қалыптасқан бюджет қаражатының бос қалдықтары есебінен бюджетінің шығыстарын бөлу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