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f457" w14:textId="52cf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Восходского сельского округа Акжарского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декабря 2025 года № 35-9.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2-7)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Восходского сельского округа Акжарского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53721,2 тысяч тенге:</w:t>
      </w:r>
    </w:p>
    <w:bookmarkEnd w:id="2"/>
    <w:bookmarkStart w:name="z8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10554 тысяч тенге;</w:t>
      </w:r>
    </w:p>
    <w:bookmarkEnd w:id="3"/>
    <w:bookmarkStart w:name="z8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 тысяч тенге;</w:t>
      </w:r>
    </w:p>
    <w:bookmarkEnd w:id="5"/>
    <w:bookmarkStart w:name="z8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42753,2 тысяч тенге; </w:t>
      </w:r>
    </w:p>
    <w:bookmarkEnd w:id="6"/>
    <w:bookmarkStart w:name="z8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54567,1 тысяч тенге; </w:t>
      </w:r>
    </w:p>
    <w:bookmarkEnd w:id="7"/>
    <w:bookmarkStart w:name="z8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8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-845,9 тысяч тенге;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5"/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845,9 тысяч тенге: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845,9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2026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Налоговыми поступлениями в бюджеты города районного значения, села, поселка, сельского округа являются: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города районного значения, села, поселка, сельского округа являются: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города районного значения, села, поселка, сельского округа от продажи основного капитала являются: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2026 год предусмотрен объем субвенции, передаваемой из районного бюджета в бюджет округа в сумме 39456,0 тысяч тенге.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2025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2025 году определяется решением акима Восходского сельского округа Акжарского района Северо-Казахстанской области "О реализации решения Акжарского районного маслихата "Об утверждении бюджета Восходского сельского округа Акжарского района на 2026-2028 годы".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35-9</w:t>
            </w:r>
          </w:p>
        </w:tc>
      </w:tr>
    </w:tbl>
    <w:bookmarkStart w:name="z10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2026 год</w:t>
      </w:r>
    </w:p>
    <w:bookmarkEnd w:id="56"/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38-6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2025 года №__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2025 года №__</w:t>
            </w:r>
          </w:p>
        </w:tc>
      </w:tr>
    </w:tbl>
    <w:bookmarkStart w:name="z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2028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35-9</w:t>
            </w:r>
          </w:p>
        </w:tc>
      </w:tr>
    </w:tbl>
    <w:bookmarkStart w:name="z11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</w:t>
      </w:r>
    </w:p>
    <w:bookmarkEnd w:id="64"/>
    <w:bookmarkStart w:name="z1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38-6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