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850ba" w14:textId="ee850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Майскому району на 2025 - 2029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17 октября 2025 года № 2/31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Майский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Майскому району на 2025 - 2029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"Развитию агропромышленности и регулированию земельных отношений".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Хызыр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2025года № 2/31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</w:t>
      </w:r>
      <w:r>
        <w:br/>
      </w:r>
      <w:r>
        <w:rPr>
          <w:rFonts w:ascii="Times New Roman"/>
          <w:b/>
          <w:i w:val="false"/>
          <w:color w:val="000000"/>
        </w:rPr>
        <w:t>по Майскому району на 2025 - 2029 годы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План по управлению пастбищами и их использованию по Майского района на 2025 - 2029 годы (далее – План) разработан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(далее – Закон)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государственной статистике".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План по управлению пастбищами и их использованию</w:t>
      </w:r>
      <w:r>
        <w:br/>
      </w:r>
      <w:r>
        <w:rPr>
          <w:rFonts w:ascii="Times New Roman"/>
          <w:b/>
          <w:i w:val="false"/>
          <w:color w:val="000000"/>
        </w:rPr>
        <w:t>по Майского района на 2025 - 2029 годы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разработке Плана учитываются: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региона и информационной системы государственного земельного кадастра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геоботанического обследования пастбищ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скотомогильниках (биометрических ямах), формируемые в соответствии с Правилами ведения реестра скотомогильников (биотермических ям),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февраля 2020 года № 35 (зарегистрирован в Реестре государственной регистрации нормативных правовых актов № 19987);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объектах пастбищной инфраструктуры и о сервитутах для прогона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по форме согласно таблице 1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о количестве гуртов, отар, табунов, сформированных по видам и половозрастным группам сельскохозяйственных животных по форме согласнотаблице 2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численности поголовья сельскохозяйственных животных для выпаса на отгонных пастбищах по форме согласно таблице 3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рекомендуемые схемы пастбищеоборотов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данные, представленные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содержит следующие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административно-территориальной единицы в разрезе категорий земель с указанием границ, площадей и видов пастбищ, в том числе отгонных, сезонных, аридных и культурных, с отражением сведений об их собственниках или землепользователях на основании правоустанавливающих и идентификационных документов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схему (карту)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(карту) с обозначением пастбищ, которые могут быть предоставлены в землепользование пастбище пользователям;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схема доступа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проектное распределение (перераспределение) пастбищ между сельскими населенными пунктами, входящими в сельский округ, на котором указывается схема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требования, необходимые для рационального использования пастбищ на соответствующей административно-территориальной единице, к которым относятся: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 с учетом пастбищеоборотов и источников водопользований;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чередование участков пастбищ по сезонам года в пространстве и во времени (внутри сезона,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оставление одного из участков пастбищеоборота без выпаса и сельскохозяйственных животных.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2025 - 2029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</w:t>
      </w:r>
      <w:r>
        <w:br/>
      </w:r>
      <w:r>
        <w:rPr>
          <w:rFonts w:ascii="Times New Roman"/>
          <w:b/>
          <w:i w:val="false"/>
          <w:color w:val="000000"/>
        </w:rPr>
        <w:t>системы государственного земельного кадастра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Распределение пастбищ по категориям земель Майского района,тысяч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хозяй-ственного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промышлен-ности, транспорта, связи и иного не 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Коктубекский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82280,61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6523,59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130675,04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374899,71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725198,98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Акшиманский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177215,24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12636,2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216337,2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Баскольскийс.о.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51781,64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76306,6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Кентубекскийс.о.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117818,1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140050,23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64249,08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11170,99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167,0776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93693,3776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Каратерекскийс.о.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36139,73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61746,04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9712,39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24957,61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Майтубекскийс.о.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555649000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54938,97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3515,98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70937,09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Малайсаринскийс.о.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93024,47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123213,33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113704,89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10091,81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9083,6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133592,06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1796707,558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Распределение пастбищ населенного пункта, тысяч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 гектар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выпасу сельскохозяйственных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Коктобинскийс.о.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с.коктюбе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Коктобинскийс.о.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555630200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Белогорский ХПП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с.о.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с.Большой Акжар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Акшиманский с.о.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с.ЖанаАкшиман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Баскольскийс.о.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555637100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с.Басколь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Баскольскийс.о.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555637200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с.Бозша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Баскольскийс.о.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555637300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с.Жанатлек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Кентубекскийс.о.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с.Кентубек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Кентубекскийс.о.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555639200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Кентубекскийс.о.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555639400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с.о.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555643100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с.Жумыскер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с.о.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555643300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с.Кызыленбек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Каратерекскийс.о.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555645100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с.Каратерек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Каратерекскийс.о.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555645200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с.хасенасейтказина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с.о.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555647100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с.Майское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с.о.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555647200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с.Енбекши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Майтубекскийс.о.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555649100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с.Майтубек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Малайсаринскийс.о.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555651100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с.Малайсары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Малайсаринскийс.о.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555651200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Малайсаринскийс.о.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555651300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Сатинский с.о.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555653100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Сатинский с.о.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555653300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Распределение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тысяч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Коктобинскийс.о.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с.коктюбе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Коктобинскийс.о.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555630200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Белогорский ХПП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с.Большой Акжар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Акшиманский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с.ЖанаАкшиман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Баскольскийс.о.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с.Басколь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Баскольскийс.о.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555637200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с.Бозша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Баскольскийс.о.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555637300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с.Жанатлек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Кентубекскийс.о.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с.Кентубек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Кентубекскийс.о.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555639200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Кентубекскийс.о.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с.Жумыскер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555643300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с.Кызыленбек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Каратерекскийс.о.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с.Каратерек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Каратерекскийс.о.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555645200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с.хасенасейтказина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555647200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с.Енбекши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Майтубекскийс.о.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с.Майтубек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Малайсаринскийс.о.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555651100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с.Малайсары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Малайсаринскийс.о.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555651200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Малайсаринскийс.о.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555651300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Сатинский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88,6 тысяч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17 962 голов выпасаются на общественных пастбищах, площадью 107,2 тысяч гектаров, отгонных пастбищ не имеется.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Требуемые дополнительные пастбища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 пользователям,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 скобках)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(год обследования)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02.06.20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М-3б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Слабохолмисто-волнистая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Типчаково-полынный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светлокаштановых неполноразвитых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легкосуглинистых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(овсянница бороздчатая, полынь Шренковская,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холодная)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02.06.20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Холмистая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Дерновиннозлаково-понтийскополынно-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осоковый на солонцах лугово-степных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(овсянница бороздчатая,тонконог тонкий,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понтийская, осока ранняя)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02.06.20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Слабохолмистая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Дерновиннозлаково-понтийскополынно-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осоковый на солонцах лугово-степных мелких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(овсянница бороздчатая,тонконог тонкий,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понтийская, осока ранняя)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62Аа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(264)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Полынно-злаковый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солонцах лугово-степных мелких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(Полынь Шренковская, полынь понтийская,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овсянница бороздчатая, пырей ползучий)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02.06.20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1Аа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М-3б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Холмистая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Дерновинозлаково-понтийскополынно-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разнотравный на светлокаштановых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малоразвитых среднесуглинистых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волосатик, овсянница бороздчатая,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понтийская, грудница мохнатая,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подмаренник настоящий)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30.06.20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62Аа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Холмистая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Полынно-злаковый на солонцах лугово-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мелких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(полынь Шренковская, полынь понтийская,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овсянница бороздчатая, пырей ползучий)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30.06.20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М-3б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Холмистая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Злаково-полынный на светлокаштановых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малоразвитых легкосуглинистых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волосатик, освянница бороздчатая,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 ползучий, полынь понтийская,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холодная)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16.06.20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Слабохолмистая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Злаково-австрийскополынный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солонцах степных мелких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волосатик, пырей ползучий,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овсянница бороздчатая, полынь австрийская)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Типчаково-осоково-полынный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(Овсянница бороздчатая, осока ранняя,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австрийская, полынь холодная)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 же почвах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Типчаково-осоково-разнотравный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(овсянница бороздчатая, осока ранняя,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зопник клубненосный, подмаренник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настоящий) на тех е почвах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30.06.20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М-3б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Слабохолмистая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Разнотравно-осоково-эстрагонополынный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светлокаштановых малоразвитых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легкосуглинистых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(кермек Гмелина, солодка уральская,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осока ранняя, полынь эстрагон)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30.06.20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(257)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Мятликово-шренковскополынно-лебедовый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солончаках луговых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мятлик луговой, полынь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Шренковская, лебеда татарская)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Солончак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солончаки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соровые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солончаков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соровых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01.07.20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Холмисто-волнистая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1.Типчаково-ломкоколосниково-полынные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солонцах каштановых солончаковых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ломкоколосник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ситниковый, полынь селитряная, полынь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2.Дерновиннозлаково-австрийскополынно-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эфедровые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каштановых малоразвитых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перистый, овсяница бороздчатая,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австрийская, эфедра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двухколосковая)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01.07.20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Холмисто-волнистая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1.Полынно-ломкоколосниково-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камфоросмовые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каштановых малоразвитых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(полынь селитряная, полынь австрийская,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ломкоколосник ситниковый, камфоросма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марсельская)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01.07.20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Холмисто-волнистая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1.Полынно-ломкоколосниково-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камфоросмовые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каштановых малоразвитых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(полынь селитряная, полынь австрийская,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ломкоколосник ситниковый, камфоросма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марсельская)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2.Тырсово-типчаково-грудницевые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солонцах каштановых солончаковых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волосатик, овсяница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бороздчатая, грудница мохнатая)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26.05.2020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Дерновиннозлаково-холоднополынные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каштановых маломощных супесчаных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волосатик, овсяница бороздчатая,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холодная)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Типчаково-австрийскополынные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каштановых маломощных супесчаных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полынь австрийская)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Типчаково-таволгово-полынные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каштановых маломощных супесчаных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таволга зверобоелистная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австрийская, полынь холодная)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26.05.2020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Холоднополынно-осоково-пырейные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каштановых маломощных супесчаных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(полынь холодная, осока приземистая, пырей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ползучий)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Холоднополынно-красноковыльные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каштановых маломощных супесчаных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(полынь холодная, ковыль красноватый)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Селитрянополынно-пырейные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каштановых маломощных супесчаных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(полынь селитряная, пырей ползучий)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26.05.2020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Злаково-холоднополынные на солонцах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каштановых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пырей ползучий,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тонконог тонкий, полынь холодная)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Таволгово-злаковые на солонцах каштановых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(таволга зверобоелистная, вострец ветвистый,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вейник наземный, овсяница бороздчатая)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(23)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Дерновиннозлаково-австрийскополынные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солонцах каштановых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ковыль красноватый,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тонконог тонкий, полынь австрийская)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Полынно-злаковые на солонцах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каштановых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(полынь Шренковская, полынь холодная,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овсяница бороздчатая, пырей ползучий,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бескильница тончайшая)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(29)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Злаково-полынные на солонцах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каштановых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(вострец ветвистый, овсяница бороздчатая,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Шренковская, полынь холодная)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26.05.2020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(18)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Дерновиннозлаково-разнотравные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каштановых маломощных среднесуглинистых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красноватый, овсяница бороздчатая,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эспарцет виколистный, лапчатка прямостоячая)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Дерновиннозлаково-холоднополынные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каштановых маломощных супесчаных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волосатик, овсяница бороздчатая,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холодная)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26.05.2020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(17)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Злаково-австрийскополынные на солонцах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лугово-каштановых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вострец ветвистый,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австрийская)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(36)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Типчаково-злаково-полынные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солонцах лугово-каштановых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пырей гребневидный,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 красноватый, тонконог тонкий,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австрийская, полынь холодная)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Шренковскополынно-пырейные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солонцах лугово-каштановых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(полынь Шренковская, пырей ползучий)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27.05.2020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(47)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Вострецово-типчаковые на солонцах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каштановых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(вострец ветвистый, овсяница бороздчатая)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Злаково-австрийскополынные на солонцах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лугово-каштановых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вострец ветвистый,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австрийская)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13.05.2021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Холмисто-волнистая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1.Типчаково-тырсово-разнотравные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солонцах каштановых солончаковых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глинистых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ковыль волосатик,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грудница мохнатая, лапчатка вильчатая)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2.Типчаково-караганово-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каштановых малоразвитых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карагана низкорослая,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полыни австрийская и холодная)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3.Тырсово-типчаково-подмаренниковые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каштановых малоразвитых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волосатик, овсяница бороздчатая,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подмаренник настоящий)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13.05.2021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Слабохолмистая равнина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С-2б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Дерновиннозлаково-австрийскополынно-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зопниковый на каштановых малоразвитых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среднесуглинистых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песчанный, овсянница бороздчатая,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австрийская, зопник клубненосный,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осока ранняя)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13.05.2021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51Аа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Дерновиннозлаково-австрийскополынный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солонцах степных корковых мелких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волосатик, овсянница бороздчатая,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австрийская)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Злаково-зопниково-осоковый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солонцах степных мелких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(овсянница бороздчатая, пырей ползучий,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 волосатик, зопник клубненосный,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осока приземистая)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13.05.2021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Слабохолмистая равнина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Злаково-зопниковый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солонцах степных мелких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(овсянница бороздчатая, ковыль волосатик,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 ползучий, зопник клубненосный)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13.05.2021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65Аа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Злаково-австрийскополынно-осоковый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солонцах степных мелких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волосатик, овсянница бороздчатая,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 ползучий, полынь австрийская,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осока приземистая)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Злаково-осоковый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солонцах степных мелких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(пырей ползучий, ковыль волосатик,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овсянница бороздчатая, осока приземистая)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88Аа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Злаково-полынно-разнотравный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солонцах степных мелких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(овсянница бороздчатая, ковыль волосатик,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 ползучий, полыни Шренковская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австрийская, грудница мохнатая,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подмаренник настоящий)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13.05.20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 предсопочной равнины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1.Соссюреево-тростниково-рогозовые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солонцах лугово-каштановых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(соссюрея горькая, тростник южный,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рогоз широколистный)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2.Острецово-типчаково-холоднополынный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солонцах каштановых солончаковых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(волоснец ветвистый, овсяница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бороздчатая, полынь холодная)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13.05.20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Волнисто-холмистая равнина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1.Типчаково-ковыльно-эфедровые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солонцах каштановых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ковыль волосатик,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 перистый, эфедра двухколосковая)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2.Ломкоколосниково-полынные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солонцах каштановых солончаковатых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глинистых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(ломкоколосник ситниковый, полынь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малоцветковая, полынь селитряная)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3.Типчаково-полынно-осоковые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солонцах лугово-каштановых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полынь селитряная,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австрийская, осока ранняя)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М-5в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1.Дерновиннозлаково-полынно-эфедровые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ковыль волосатик,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холодная, полынь австрийская,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хвойник двухколосковый)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солонцах лугово-степных суглинистых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М-5в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2.Вострецово-типчаково-полынные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(волоснец ветвистый, овсяница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бороздчатая, полынь селитряная, полынь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солонцах луговых суглинистых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М-5в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3.Ломкоколосниково-полынно-типчаковые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(ломкоколосник ситниковый, полынь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холодная,полынь селитряная, овсяница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бороздчатая)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солонцах лугово-степных суглинистых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Холмисто-волнистая равнина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1.Дерновиннозлаково-таволгово-полынные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волосатик, овсяница бороздчатая,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таволга зверобоелистная, полынь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селитряная, полынь австрийская)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каштановых малоразвитых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супесчаных почвах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14.05.21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Межсопочная равнина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1.Селитрянополынно-типчаково-тырсовые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(полынь селитряная, овсяница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бороздчатая, ковыль волосатик)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солонцах степных суглинистых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2.Караганово-тырсово-австрийскополынные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(карагана низкорослая, ковыль волосатик,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австрийская)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каштановых малоразвитых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легкосуглинистых почвах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14.05.21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Холмисто-волнистая равнина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1.Караганово-тырсово-австрийскополынные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(карагана низкорослая, ковыль волосатик,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австрийская)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каштановых малоразвитых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легкосуглинистых почвах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2.Злаково-разнотравно-осочковые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(пырей ползучий, ковыль перистый,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горичник Морисона, вероника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длиннолистная, осока приземистая)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каштановых малоразвитых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легкосуглинистых почвах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18.05.21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М-7а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1.Бескильницево-селитрянополынные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(бескильница тончайшая, полынь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селитряная)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солончаках луговых легкосуглинистых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(17)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2.Солончаки соровые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солончаки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18.05.21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1.Солончаки соровые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солончаки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18.05.21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М-7а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1.Кермеково-чиево-селитрянополынные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(кермек полукустарниковый, чий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блестящий, полынь селитряная)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солончаках луговых легкосуглинистых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М-5в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2.Вострецово-чингилево-разнотравные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(волоснец ветвистый, шенгил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серебристый, додарция восточная,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ситник сплюснутый)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солонцах луговых суглинистых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(47)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3.Солончаки соровые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солончаки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Холмисто-волнистая равнина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1.Дерновиннозлаково-полынно-эфедровые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волосатик, овсяница бороздчатая,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австрийская, полынь холодная,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хвойник двухколосковый)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каштановых неполноразвитых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легкосуглинистых почвах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(24)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2.Тырсово-типчаково-таволговые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волосатик, овсяница бороздчатая,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таволга зверобоелистная)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каштановых неполноразвитых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легкосуглинистых почвах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(19)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3.Тырсово-типчаково-разнотравные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волосатик, овсяница бороздчатая,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лапчатка вильчатая, осока приземистая)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каштановых неполноразвитых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 почвах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ВЛО пастбища для всех видов скота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ВЛО пастбища для всех видов скота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ВРЛО пастбища для всех видов скота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ВЛО пастбища для всех видов скота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Упорядочить выпас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кермекГмелина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уральская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сильнозатыр-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Упорядочить выпас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закустаренные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закустаренные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КРС и лошадей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3,6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1,8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среднезатыр-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среднезатыр-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закус-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ВРЛО 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закус-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закус-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закус-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ВРЛО пастбища для всех видов скота.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сованные,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 закус-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2025 - 2029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</w:t>
      </w:r>
      <w:r>
        <w:br/>
      </w:r>
      <w:r>
        <w:rPr>
          <w:rFonts w:ascii="Times New Roman"/>
          <w:b/>
          <w:i w:val="false"/>
          <w:color w:val="000000"/>
        </w:rPr>
        <w:t>сервитутах для прогона сельскохозяйственных животных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требующих строительства (реконструкции),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555630100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Коктубекский с/о, с.Коктобе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555651100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Малайсаринский с/о, с.Малайсары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555651200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Малайсаринский с/о, Ферма № 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555651300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Малайсаринский с/о, Ферма № 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555649100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Майтубек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555653100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Саты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555653300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555635100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ЖанаАкшиман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555647100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Майск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555647200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Отд. Енбекши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555645100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Каратерекский сельский округ. С.Каратерек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555643100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555643300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еңбек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555633100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555637100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Басколь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555637200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Бозша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555637300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Жанатлек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555639100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Кентубек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555639200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 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555639400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 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численности поголовья сельскохозяйственных животных для выпаса на отгонных пастбищах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555630100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Коктубекский с/о, с.Коктобе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555651100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Малайсаринский с/о, с.Малайсары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555651200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Малайсаринский с/о, Ферма № 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555651300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Малайсаринский с/о, Ферма № 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555649100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Майтубекский с/о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555653100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555653300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555635100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ЖанаАкшиман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555647100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555647200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555645100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Каратерекский сельский округ. С.Каратерек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555643100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Жүмыскер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555643300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еңбек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555633100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555637100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Басколь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555637200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Бозша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555637300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Жанатлек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555639100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Кентубек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2025 - 2029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2025 - 2029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</w:t>
      </w:r>
      <w:r>
        <w:br/>
      </w:r>
      <w:r>
        <w:rPr>
          <w:rFonts w:ascii="Times New Roman"/>
          <w:b/>
          <w:i w:val="false"/>
          <w:color w:val="000000"/>
        </w:rPr>
        <w:t>территориальной единицы в разрезе категорий земель, на которой указываются</w:t>
      </w:r>
      <w:r>
        <w:br/>
      </w:r>
      <w:r>
        <w:rPr>
          <w:rFonts w:ascii="Times New Roman"/>
          <w:b/>
          <w:i w:val="false"/>
          <w:color w:val="000000"/>
        </w:rPr>
        <w:t>границы, площади и виды пастбищ, в том числе отгонных, сезонных, аридных и</w:t>
      </w:r>
      <w:r>
        <w:br/>
      </w:r>
      <w:r>
        <w:rPr>
          <w:rFonts w:ascii="Times New Roman"/>
          <w:b/>
          <w:i w:val="false"/>
          <w:color w:val="000000"/>
        </w:rPr>
        <w:t>культурных, сведения об их собственниках или землепользователях на основании</w:t>
      </w:r>
      <w:r>
        <w:br/>
      </w:r>
      <w:r>
        <w:rPr>
          <w:rFonts w:ascii="Times New Roman"/>
          <w:b/>
          <w:i w:val="false"/>
          <w:color w:val="000000"/>
        </w:rPr>
        <w:t>правоустанавливающих и идентификационных документов на земельный участок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7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2025 - 2029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предназначенных для нужд населения по</w:t>
      </w:r>
      <w:r>
        <w:br/>
      </w:r>
      <w:r>
        <w:rPr>
          <w:rFonts w:ascii="Times New Roman"/>
          <w:b/>
          <w:i w:val="false"/>
          <w:color w:val="000000"/>
        </w:rPr>
        <w:t>выпасу сельскохозяйственных животных личного подворья, в том числе общественных</w:t>
      </w:r>
      <w:r>
        <w:br/>
      </w:r>
      <w:r>
        <w:rPr>
          <w:rFonts w:ascii="Times New Roman"/>
          <w:b/>
          <w:i w:val="false"/>
          <w:color w:val="000000"/>
        </w:rPr>
        <w:t>пастбищ, на которой указываются границы и площади пастбищ, в том числе</w:t>
      </w:r>
      <w:r>
        <w:br/>
      </w:r>
      <w:r>
        <w:rPr>
          <w:rFonts w:ascii="Times New Roman"/>
          <w:b/>
          <w:i w:val="false"/>
          <w:color w:val="000000"/>
        </w:rPr>
        <w:t>общественных пастбищ, предназначенных для нужд населения по выпасу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 животных личного подворья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2025 - 2029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рекомендуемых схем пастбищеоборотов,</w:t>
      </w:r>
      <w:r>
        <w:br/>
      </w:r>
      <w:r>
        <w:rPr>
          <w:rFonts w:ascii="Times New Roman"/>
          <w:b/>
          <w:i w:val="false"/>
          <w:color w:val="000000"/>
        </w:rPr>
        <w:t>на которой указываются схемы пастбищеоборотов, рекомендуемые</w:t>
      </w:r>
      <w:r>
        <w:br/>
      </w:r>
      <w:r>
        <w:rPr>
          <w:rFonts w:ascii="Times New Roman"/>
          <w:b/>
          <w:i w:val="false"/>
          <w:color w:val="000000"/>
        </w:rPr>
        <w:t>на основании геоботанического обследования пастбищ</w:t>
      </w:r>
    </w:p>
    <w:bookmarkEnd w:id="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2025 - 2029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сервитутов для прогона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 животных, скотопрогонных трасс и иных</w:t>
      </w:r>
      <w:r>
        <w:br/>
      </w:r>
      <w:r>
        <w:rPr>
          <w:rFonts w:ascii="Times New Roman"/>
          <w:b/>
          <w:i w:val="false"/>
          <w:color w:val="000000"/>
        </w:rPr>
        <w:t>объектов пастбищной инфраструктуры, а также скотомогильников</w:t>
      </w:r>
      <w:r>
        <w:br/>
      </w:r>
      <w:r>
        <w:rPr>
          <w:rFonts w:ascii="Times New Roman"/>
          <w:b/>
          <w:i w:val="false"/>
          <w:color w:val="000000"/>
        </w:rPr>
        <w:t>(биометрических ям), на которой указываются сервитуты</w:t>
      </w:r>
      <w:r>
        <w:br/>
      </w:r>
      <w:r>
        <w:rPr>
          <w:rFonts w:ascii="Times New Roman"/>
          <w:b/>
          <w:i w:val="false"/>
          <w:color w:val="000000"/>
        </w:rPr>
        <w:t>для прогона сельскохозяйственных животных, скотопрогонные трассы,</w:t>
      </w:r>
      <w:r>
        <w:br/>
      </w:r>
      <w:r>
        <w:rPr>
          <w:rFonts w:ascii="Times New Roman"/>
          <w:b/>
          <w:i w:val="false"/>
          <w:color w:val="000000"/>
        </w:rPr>
        <w:t>объекты пастбищной инфраструктуры, месторасположение</w:t>
      </w:r>
      <w:r>
        <w:br/>
      </w:r>
      <w:r>
        <w:rPr>
          <w:rFonts w:ascii="Times New Roman"/>
          <w:b/>
          <w:i w:val="false"/>
          <w:color w:val="000000"/>
        </w:rPr>
        <w:t>скотомогильников (биометрических ям)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1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1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2025 - 2029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которые могут быть</w:t>
      </w:r>
      <w:r>
        <w:br/>
      </w:r>
      <w:r>
        <w:rPr>
          <w:rFonts w:ascii="Times New Roman"/>
          <w:b/>
          <w:i w:val="false"/>
          <w:color w:val="000000"/>
        </w:rPr>
        <w:t>предоставлены в землепользование пастбищепользователям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2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2025 - 2029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подлежащих резервированию в целях</w:t>
      </w:r>
      <w:r>
        <w:br/>
      </w:r>
      <w:r>
        <w:rPr>
          <w:rFonts w:ascii="Times New Roman"/>
          <w:b/>
          <w:i w:val="false"/>
          <w:color w:val="000000"/>
        </w:rPr>
        <w:t>удовлетворения нужд населения по выпасу сельскохозяйственных животных личного</w:t>
      </w:r>
      <w:r>
        <w:br/>
      </w:r>
      <w:r>
        <w:rPr>
          <w:rFonts w:ascii="Times New Roman"/>
          <w:b/>
          <w:i w:val="false"/>
          <w:color w:val="000000"/>
        </w:rPr>
        <w:t>подворья, на которой указываются границы и площади пастбищ, подлежащих</w:t>
      </w:r>
      <w:r>
        <w:br/>
      </w:r>
      <w:r>
        <w:rPr>
          <w:rFonts w:ascii="Times New Roman"/>
          <w:b/>
          <w:i w:val="false"/>
          <w:color w:val="000000"/>
        </w:rPr>
        <w:t>резервированию в целях удовлетворения нужд населения по выпасу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 животных личного подворья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2025 - 2029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водоисточникам (озерам, рекам, прудам, копаням,</w:t>
      </w:r>
      <w:r>
        <w:br/>
      </w:r>
      <w:r>
        <w:rPr>
          <w:rFonts w:ascii="Times New Roman"/>
          <w:b/>
          <w:i w:val="false"/>
          <w:color w:val="000000"/>
        </w:rPr>
        <w:t>оросительным или обводнительным каналам, трубчатым или шахтным</w:t>
      </w:r>
      <w:r>
        <w:br/>
      </w:r>
      <w:r>
        <w:rPr>
          <w:rFonts w:ascii="Times New Roman"/>
          <w:b/>
          <w:i w:val="false"/>
          <w:color w:val="000000"/>
        </w:rPr>
        <w:t>колодцам), составленная согласно норме потребления воды,</w:t>
      </w:r>
      <w:r>
        <w:br/>
      </w:r>
      <w:r>
        <w:rPr>
          <w:rFonts w:ascii="Times New Roman"/>
          <w:b/>
          <w:i w:val="false"/>
          <w:color w:val="000000"/>
        </w:rPr>
        <w:t>на которой указываются маршруты передвижения животных к водоисточникам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1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2025 - 2029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Проектное распределение (перераспределение) пастбищ между</w:t>
      </w:r>
      <w:r>
        <w:br/>
      </w:r>
      <w:r>
        <w:rPr>
          <w:rFonts w:ascii="Times New Roman"/>
          <w:b/>
          <w:i w:val="false"/>
          <w:color w:val="000000"/>
        </w:rPr>
        <w:t>сельскими населенными пунктами, входящими в сельский округ, на котором</w:t>
      </w:r>
      <w:r>
        <w:br/>
      </w:r>
      <w:r>
        <w:rPr>
          <w:rFonts w:ascii="Times New Roman"/>
          <w:b/>
          <w:i w:val="false"/>
          <w:color w:val="000000"/>
        </w:rPr>
        <w:t>указывается схема распределения (перераспределения) пастбищ между сельскими</w:t>
      </w:r>
      <w:r>
        <w:br/>
      </w:r>
      <w:r>
        <w:rPr>
          <w:rFonts w:ascii="Times New Roman"/>
          <w:b/>
          <w:i w:val="false"/>
          <w:color w:val="000000"/>
        </w:rPr>
        <w:t>населенными пунктами сельского округа для поголовья сельскохозяйственных</w:t>
      </w:r>
      <w:r>
        <w:br/>
      </w:r>
      <w:r>
        <w:rPr>
          <w:rFonts w:ascii="Times New Roman"/>
          <w:b/>
          <w:i w:val="false"/>
          <w:color w:val="000000"/>
        </w:rPr>
        <w:t>животных физических и юридических лиц, не обеспеченных пастбищами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