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3d507" w14:textId="a23d5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района Аққулы от 3 мая 2019 года № 1-03/74 "Об определении мест для размещения агитационных печатных материалов для всех кандидатов на территории района Аққулы"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Аққулы Павлодарской области от 17 июня 2025 года № 1-16/161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района Аққулы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Аққулы от 3 мая 2019 года № 1-03/74 "Об определении мест для размещения агитационных печатных материалов для всех кандидатов на территории района Аққулы" (зарегистрировано в Реестре государственной регистрации нормативных правовых актов за № 6334)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 Аққулы.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акима района Аққулы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Машрапов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Территориальная избирательная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района Аққулы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2025 года № 1-16/161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мая 2019 года №1-03/74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  <w:r>
        <w:br/>
      </w:r>
      <w:r>
        <w:rPr>
          <w:rFonts w:ascii="Times New Roman"/>
          <w:b/>
          <w:i w:val="false"/>
          <w:color w:val="000000"/>
        </w:rPr>
        <w:t>для всех кандидатов на территории района Аққулы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Месторасположение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Аққулы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предприятия на праве хозяйственного ведения "Больница района Аққулы", управления здравоохранения Павлодарской области, акимата Павлодарской области по улице Амангельды, здание 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"Централизованная библиотечная система района Аққулы" по улице Абылкайыра Баймолдина, здание 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государственного учреждения "Отдел занятости и социальных программ района Аққулы" по улице Амангельды, здание 84А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Возле здания государственного учреждения "Аппарат акима Жамбылского сельского округа района Аққулы" по улице Бейбітшілік, здание 15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казенного предприятия "Ясли-сад "Күншуақ" отдела образования района Аққулы, управления образования Павлодарской области по улице Тәуелсіздік, здание 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сельского клуба государственного казенного коммунального предприятия "Районный центр народного творчества и культурно-досуговой деятельности" отдела культуры, физической культуры и спорта района Аққулы, акимата района Аққулы по улице Бірлік, здание 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сельского клуба государственного казенного коммунального предприятия "Районный центр народного творчества и культурно-досуговой деятельности" отдела культуры, физической культуры и спорта района Аққулы, акимата района Аққулы по улице Желтоқсан, здание 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Майкарагайский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Майкарагай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сельского дома культуры государственного казенного коммунального предприятия "Районный центр народного творчества и культурно-досуговой деятельности" отдела культуры, физической культуры и спорта района Аққулы, акимата района Аққулы по улице Мухтара Ауэзова, здание 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"Майкарагайская средняя общеобразовательная школа" отдела образования района Аққулы, управления образования Павлодарской области по улице Жабаева, здание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Мергалым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"Средняя общеобразовательная школа имени Бекмурата Уахатова" отдела образования района Аққулы, управления образования Павлодарской области по улице Каирбаева, здание 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Кызылагашский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Бескарагай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Возле здания медицинского пункта коммунального государственного предприятия на праве хозяйственного ведения "Больница района Аққулы", управления здравоохранения Павлодарской области, акимата Павлодарской области по улице Жанпеиса Сыздыкова, строение 13А.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Шарбактинский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Шарбакты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сельского клуба государственного казенного коммунального предприятия "Районный центр народного творчества и культурно-досуговой деятельности" отдела культуры, физической культуры и спорта района Аққулы, акимата района Аққулы по улице Әбуғали Сәлменов, здание 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врачебной амбулатории государственного предприятия на праве хозяйственного ведения "Больница района Аққулы" управления здравоохранения Павлодарской области, акимата Павлодарской области по улице Бейбітшілік, здание 16А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Тосагаш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сельского клуба государственного казенного коммунального предприятия "Районный центр народного творчества и культурно-досуговой деятельности" отдела культуры, физической культуры и спорта района Аққулы, акимата района Аққулы по улице Тәуелсіздік, здание 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Жабаглы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сельского клуба государственного казенного коммунального предприятия "Районный центр народного творчества и культурно-досуговой деятельности" отдела культуры, физической культуры и спорта района Аққулы, акимата района Аққулы по улице Ынтымақ, здание 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Қарақала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Қарақала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сельского дома культуры государственного казенного коммунального предприятия "Районный центр народного творчества и культурно-досуговой деятельности" отдела культуры, физической культуры и спорта района Аққулы, акимата района Аққулы по улице Шайхисляма Оспанова, здание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государственного учреждения "Аппарат акима сельского округа Қарақала района Аққулы", по улице Каримжан Апсаликова, здание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Шамши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сельского клуба государственного казенного коммунального предприятия "Районный центр народного творчества и культурно-досуговой деятельности" отдела культуры, физической культуры и спорта района Аққулы, акимата района Аққулы по улице Амергалиев Толен, здание 15А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Шабар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сельского клуба государственного казенного коммунального предприятия "Районный центр народного творчества и культурно-досуговой деятельности" отдела культуры, физической культуры и спорта района Аққулы, акимата района Аққулы по улице Куляй Шарбакпаевой, здание 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Ямышевский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Ямышево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государственного учреждения "Аппарат акима Ямышевского сельского округа района Аққулы" по улице Мира, здание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сельского дома культуры государственного казенного коммунального предприятия "Районный центр народного творчества и культурно-досуговой деятельности" отдела культуры, физической культуры и спорта района Аққулы, акимата района Аққулы по улице Абая, здание 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Тлектес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сельского клуба государственного казенного коммунального предприятия "Районный центр народного творчества и культурно-досуговой деятельности" отдела культуры, физической культуры и спорта района Аққулы, акимата района Аққулы по улице Уакапа Сыздыкова, здание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Кызылкогам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"Средняя общеобразовательная школа имени Садуакаса Сатыбалдина" отдела образования района Аққулы, управления образования Павлодарской области по улице Уайхана Муликбаева, здание 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Баймульдинский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Абылхаира Баймульдина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сельского клуба государственного казенного коммунального предприятия "Районный центр народного творчества и культурно-досуговой деятельности" отдела культуры, физической культуры и спорта района Аққулы, акимата района Аққулы по улице Маяковского, здание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государственного учреждения "Аппарат акима Баймульдинского сельского округа района Аққулы" по улице Баймульдина, здание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Такир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сельского клуба государственного казенного коммунального предприятия "Районный центр народного творчества и культурно-досуговой деятельности" отдела культуры, физической культуры и спорта района Аққулы, акимата района Аққулы по улице Лермонтова, здание 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Малыбайский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сельской библиотеки села Малыбай коммунального государственного учреждения "Централизованная библиотечная система района Аққулы" по улице Мухтара Ауэзова, строение 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Казантай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"Казантайская основная общеобразовательная школа" отдела образования района Аққулы, управления образования Павлодарской области по улице Енбекши, здание 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сельского дома культуры государственного казенного коммунального предприятия "Районный центр народного творчества и культурно-досуговой деятельности" отдела культуры, физической культуры и спорта района Аққулы, акимата района Аққулы по улице Желтоқсан, здание 2А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Бескарагайского филиала республиканского государственного учреждения "Государственный лесной природный резерват "Ертiс орманы" Комитета лесного и животного мира Министерства экологии и природных ресурсов Республики Казахстан" по улице Ләззат Асанова, здание 1А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Шоктал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медицинского пункта коммунального государственного предприятия на праве хозяйственного ведения "Больница района Аққулы" управления здравоохранения Павлодарской области, акимата Павлодарской области по улице Кабдылказы Айткалиева, здание 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