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a5e0" w14:textId="bb5a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Актогайского районного маслихата от 21 декабря 2023 года № 96/12 "Об утверждении методики оценки деятельности административных государственных служащих корпуса "Б" государственного учреждения "Аппарат Актогайского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21 октября 2023 года № 223/38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21 декабря 2023 года № 96/12 "Об утверждении методики оценки деятельности административных государственных служащих корпуса "Б" государственного учреждения "Аппарат Актогайского районного маслихата" (зарегистрировано в Реестре государственной регистрации нормативных правовых актов за № 190353).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Ташенев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