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6bc4" w14:textId="0fa6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30 мая 2025 года № 217.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17-1) и 17-2) следующего содержания: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и контроль за гарнизонной и караульной службой;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организация тушения пожаров и проведения аварийно-спасательных работ;";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140000, город Астана, район Есиль, улица Е 495, здание 8/1.";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актами.";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14-1) и 14-2) следующего содержания:</w:t>
      </w:r>
    </w:p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и контроль за гарнизонной и караульной службой;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организация тушения пожаров и проведения аварийно-спасательных работ;";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или сведения;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аварийно-спасательных и неотложных работ при чрезвычайных ситуациях;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учета и контроля чрезвычайных ситуаций природного и техногенного характера на соответствующей территории;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района по вопросам предотвращения чрезвычайных ситуаций природного и техногенного характера;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информационно-аналитическая деятельность в сфере гражданской защиты;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в Департамент и в акимат района для определения потребности в средствах гражданской защиты;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плану мероприятий подготовки органов управления и сил гражданской защиты;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территории района;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и оповещение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и информирование в сфере гражданской защиты среди населения;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подготовке руководителей, специалистов органов управления и сил гражданской защиты и обучении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снегозаносимых и паводкоопасных участков;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профилактическая работа, направленная на предупреждение чрезвычайных ситуаций на водоемах, паводковых и снегозаносимых участках;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изменению, дополнению в нормативные правовые акты и стандарты в сфере гражданской защиты в пределах своей компетенции;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планов по предупреждению чрезвычайных ситуаций на соответствующей территории;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функций, предусмотренных действующими законодательными актами.";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 индекс 030000, Актюбинская область, город Актобе, район Астана, улица Гришина, дом 64 А.";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паспортов безопасности и каталогов угроз чрезвычайных ситуаций природного и техногенного характера;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актами.";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83"/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489"/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498"/>
    <w:bookmarkStart w:name="z5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499"/>
    <w:bookmarkStart w:name="z5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500"/>
    <w:bookmarkStart w:name="z5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501"/>
    <w:bookmarkStart w:name="z5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502"/>
    <w:bookmarkStart w:name="z5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503"/>
    <w:bookmarkStart w:name="z5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504"/>
    <w:bookmarkStart w:name="z5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505"/>
    <w:bookmarkStart w:name="z52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06"/>
    <w:bookmarkStart w:name="z52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507"/>
    <w:bookmarkStart w:name="z53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08"/>
    <w:bookmarkStart w:name="z53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509"/>
    <w:bookmarkStart w:name="z53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510"/>
    <w:bookmarkStart w:name="z53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511"/>
    <w:bookmarkStart w:name="z53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512"/>
    <w:bookmarkStart w:name="z53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513"/>
    <w:bookmarkStart w:name="z53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14"/>
    <w:bookmarkStart w:name="z53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15"/>
    <w:bookmarkStart w:name="z53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16"/>
    <w:bookmarkStart w:name="z53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17"/>
    <w:bookmarkStart w:name="z54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18"/>
    <w:bookmarkStart w:name="z54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19"/>
    <w:bookmarkStart w:name="z54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21"/>
    <w:bookmarkStart w:name="z5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22"/>
    <w:bookmarkStart w:name="z5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23"/>
    <w:bookmarkStart w:name="z5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24"/>
    <w:bookmarkStart w:name="z5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25"/>
    <w:bookmarkStart w:name="z54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26"/>
    <w:bookmarkStart w:name="z55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27"/>
    <w:bookmarkStart w:name="z55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528"/>
    <w:bookmarkStart w:name="z55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29"/>
    <w:bookmarkStart w:name="z55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30"/>
    <w:bookmarkStart w:name="z55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31"/>
    <w:bookmarkStart w:name="z55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32"/>
    <w:bookmarkStart w:name="z55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33"/>
    <w:bookmarkStart w:name="z55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34"/>
    <w:bookmarkStart w:name="z55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35"/>
    <w:bookmarkStart w:name="z55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36"/>
    <w:bookmarkStart w:name="z56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537"/>
    <w:bookmarkStart w:name="z5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538"/>
    <w:bookmarkStart w:name="z56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539"/>
    <w:bookmarkStart w:name="z5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540"/>
    <w:bookmarkStart w:name="z56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541"/>
    <w:bookmarkStart w:name="z5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542"/>
    <w:bookmarkStart w:name="z5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543"/>
    <w:bookmarkStart w:name="z5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544"/>
    <w:bookmarkStart w:name="z5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45"/>
    <w:bookmarkStart w:name="z5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546"/>
    <w:bookmarkStart w:name="z5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47"/>
    <w:bookmarkStart w:name="z57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548"/>
    <w:bookmarkStart w:name="z57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549"/>
    <w:bookmarkStart w:name="z57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550"/>
    <w:bookmarkStart w:name="z57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551"/>
    <w:bookmarkStart w:name="z57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552"/>
    <w:bookmarkStart w:name="z57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53"/>
    <w:bookmarkStart w:name="z57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54"/>
    <w:bookmarkStart w:name="z57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55"/>
    <w:bookmarkStart w:name="z57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56"/>
    <w:bookmarkStart w:name="z58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57"/>
    <w:bookmarkStart w:name="z58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58"/>
    <w:bookmarkStart w:name="z58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60"/>
    <w:bookmarkStart w:name="z5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61"/>
    <w:bookmarkStart w:name="z5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62"/>
    <w:bookmarkStart w:name="z58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63"/>
    <w:bookmarkStart w:name="z58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64"/>
    <w:bookmarkStart w:name="z58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65"/>
    <w:bookmarkStart w:name="z59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66"/>
    <w:bookmarkStart w:name="z59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567"/>
    <w:bookmarkStart w:name="z59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68"/>
    <w:bookmarkStart w:name="z59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69"/>
    <w:bookmarkStart w:name="z59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70"/>
    <w:bookmarkStart w:name="z59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71"/>
    <w:bookmarkStart w:name="z59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72"/>
    <w:bookmarkStart w:name="z59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73"/>
    <w:bookmarkStart w:name="z59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74"/>
    <w:bookmarkStart w:name="z59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75"/>
    <w:bookmarkStart w:name="z60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576"/>
    <w:bookmarkStart w:name="z60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577"/>
    <w:bookmarkStart w:name="z60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578"/>
    <w:bookmarkStart w:name="z60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579"/>
    <w:bookmarkStart w:name="z60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580"/>
    <w:bookmarkStart w:name="z60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581"/>
    <w:bookmarkStart w:name="z60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582"/>
    <w:bookmarkStart w:name="z60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583"/>
    <w:bookmarkStart w:name="z60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84"/>
    <w:bookmarkStart w:name="z60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585"/>
    <w:bookmarkStart w:name="z61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86"/>
    <w:bookmarkStart w:name="z61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587"/>
    <w:bookmarkStart w:name="z61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588"/>
    <w:bookmarkStart w:name="z61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589"/>
    <w:bookmarkStart w:name="z61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590"/>
    <w:bookmarkStart w:name="z61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591"/>
    <w:bookmarkStart w:name="z61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92"/>
    <w:bookmarkStart w:name="z61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93"/>
    <w:bookmarkStart w:name="z61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94"/>
    <w:bookmarkStart w:name="z61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95"/>
    <w:bookmarkStart w:name="z62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96"/>
    <w:bookmarkStart w:name="z62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97"/>
    <w:bookmarkStart w:name="z62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99"/>
    <w:bookmarkStart w:name="z62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00"/>
    <w:bookmarkStart w:name="z62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01"/>
    <w:bookmarkStart w:name="z62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02"/>
    <w:bookmarkStart w:name="z62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03"/>
    <w:bookmarkStart w:name="z62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04"/>
    <w:bookmarkStart w:name="z6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05"/>
    <w:bookmarkStart w:name="z63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606"/>
    <w:bookmarkStart w:name="z63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07"/>
    <w:bookmarkStart w:name="z63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08"/>
    <w:bookmarkStart w:name="z63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09"/>
    <w:bookmarkStart w:name="z63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10"/>
    <w:bookmarkStart w:name="z63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11"/>
    <w:bookmarkStart w:name="z63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12"/>
    <w:bookmarkStart w:name="z63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13"/>
    <w:bookmarkStart w:name="z63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14"/>
    <w:bookmarkStart w:name="z6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615"/>
    <w:bookmarkStart w:name="z6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616"/>
    <w:bookmarkStart w:name="z6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617"/>
    <w:bookmarkStart w:name="z6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618"/>
    <w:bookmarkStart w:name="z6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619"/>
    <w:bookmarkStart w:name="z6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620"/>
    <w:bookmarkStart w:name="z6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621"/>
    <w:bookmarkStart w:name="z6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622"/>
    <w:bookmarkStart w:name="z6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23"/>
    <w:bookmarkStart w:name="z64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624"/>
    <w:bookmarkStart w:name="z65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25"/>
    <w:bookmarkStart w:name="z65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626"/>
    <w:bookmarkStart w:name="z6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627"/>
    <w:bookmarkStart w:name="z6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628"/>
    <w:bookmarkStart w:name="z6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629"/>
    <w:bookmarkStart w:name="z65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630"/>
    <w:bookmarkStart w:name="z6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31"/>
    <w:bookmarkStart w:name="z6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32"/>
    <w:bookmarkStart w:name="z6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33"/>
    <w:bookmarkStart w:name="z6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34"/>
    <w:bookmarkStart w:name="z66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35"/>
    <w:bookmarkStart w:name="z66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36"/>
    <w:bookmarkStart w:name="z66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индекс 060006, Республика Казахстан, Атырауская область, город Атырау, ул.Баймуханова, 54А.";</w:t>
      </w:r>
    </w:p>
    <w:bookmarkEnd w:id="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39"/>
    <w:bookmarkStart w:name="z66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40"/>
    <w:bookmarkStart w:name="z6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41"/>
    <w:bookmarkStart w:name="z6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42"/>
    <w:bookmarkStart w:name="z67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43"/>
    <w:bookmarkStart w:name="z67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44"/>
    <w:bookmarkStart w:name="z67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45"/>
    <w:bookmarkStart w:name="z67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646"/>
    <w:bookmarkStart w:name="z67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47"/>
    <w:bookmarkStart w:name="z67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48"/>
    <w:bookmarkStart w:name="z67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49"/>
    <w:bookmarkStart w:name="z67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50"/>
    <w:bookmarkStart w:name="z67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51"/>
    <w:bookmarkStart w:name="z67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52"/>
    <w:bookmarkStart w:name="z68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53"/>
    <w:bookmarkStart w:name="z6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54"/>
    <w:bookmarkStart w:name="z6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55"/>
    <w:bookmarkStart w:name="z6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56"/>
    <w:bookmarkStart w:name="z6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57"/>
    <w:bookmarkStart w:name="z6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58"/>
    <w:bookmarkStart w:name="z6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59"/>
    <w:bookmarkStart w:name="z6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60"/>
    <w:bookmarkStart w:name="z68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61"/>
    <w:bookmarkStart w:name="z6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62"/>
    <w:bookmarkStart w:name="z69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63"/>
    <w:bookmarkStart w:name="z6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64"/>
    <w:bookmarkStart w:name="z6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65"/>
    <w:bookmarkStart w:name="z6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66"/>
    <w:bookmarkStart w:name="z6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67"/>
    <w:bookmarkStart w:name="z6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68"/>
    <w:bookmarkStart w:name="z6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69"/>
    <w:bookmarkStart w:name="z6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70"/>
    <w:bookmarkStart w:name="z6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71"/>
    <w:bookmarkStart w:name="z6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72"/>
    <w:bookmarkStart w:name="z70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73"/>
    <w:bookmarkStart w:name="z7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74"/>
    <w:bookmarkStart w:name="z7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675"/>
    <w:bookmarkStart w:name="z70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676"/>
    <w:bookmarkStart w:name="z70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77"/>
    <w:bookmarkStart w:name="z70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78"/>
    <w:bookmarkStart w:name="z70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79"/>
    <w:bookmarkStart w:name="z70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80"/>
    <w:bookmarkStart w:name="z7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681"/>
    <w:bookmarkStart w:name="z70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682"/>
    <w:bookmarkStart w:name="z71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83"/>
    <w:bookmarkStart w:name="z71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84"/>
    <w:bookmarkStart w:name="z7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86"/>
    <w:bookmarkStart w:name="z71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87"/>
    <w:bookmarkStart w:name="z71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88"/>
    <w:bookmarkStart w:name="z71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89"/>
    <w:bookmarkStart w:name="z71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90"/>
    <w:bookmarkStart w:name="z71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91"/>
    <w:bookmarkStart w:name="z72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92"/>
    <w:bookmarkStart w:name="z72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693"/>
    <w:bookmarkStart w:name="z72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94"/>
    <w:bookmarkStart w:name="z72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95"/>
    <w:bookmarkStart w:name="z72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96"/>
    <w:bookmarkStart w:name="z72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97"/>
    <w:bookmarkStart w:name="z72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98"/>
    <w:bookmarkStart w:name="z72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99"/>
    <w:bookmarkStart w:name="z72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00"/>
    <w:bookmarkStart w:name="z72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01"/>
    <w:bookmarkStart w:name="z73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02"/>
    <w:bookmarkStart w:name="z73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03"/>
    <w:bookmarkStart w:name="z73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04"/>
    <w:bookmarkStart w:name="z73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05"/>
    <w:bookmarkStart w:name="z73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06"/>
    <w:bookmarkStart w:name="z73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07"/>
    <w:bookmarkStart w:name="z73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08"/>
    <w:bookmarkStart w:name="z73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09"/>
    <w:bookmarkStart w:name="z73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10"/>
    <w:bookmarkStart w:name="z73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11"/>
    <w:bookmarkStart w:name="z74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12"/>
    <w:bookmarkStart w:name="z74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13"/>
    <w:bookmarkStart w:name="z74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14"/>
    <w:bookmarkStart w:name="z74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15"/>
    <w:bookmarkStart w:name="z74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16"/>
    <w:bookmarkStart w:name="z74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17"/>
    <w:bookmarkStart w:name="z74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18"/>
    <w:bookmarkStart w:name="z74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19"/>
    <w:bookmarkStart w:name="z74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20"/>
    <w:bookmarkStart w:name="z74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21"/>
    <w:bookmarkStart w:name="z75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22"/>
    <w:bookmarkStart w:name="z75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23"/>
    <w:bookmarkStart w:name="z75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24"/>
    <w:bookmarkStart w:name="z75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25"/>
    <w:bookmarkStart w:name="z75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26"/>
    <w:bookmarkStart w:name="z75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27"/>
    <w:bookmarkStart w:name="z75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728"/>
    <w:bookmarkStart w:name="z75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729"/>
    <w:bookmarkStart w:name="z75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30"/>
    <w:bookmarkStart w:name="z75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31"/>
    <w:bookmarkStart w:name="z76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2"/>
    <w:bookmarkStart w:name="z76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3"/>
    <w:bookmarkStart w:name="z76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 Управления:";</w:t>
      </w:r>
    </w:p>
    <w:bookmarkEnd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35"/>
    <w:bookmarkStart w:name="z76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36"/>
    <w:bookmarkStart w:name="z76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37"/>
    <w:bookmarkStart w:name="z76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38"/>
    <w:bookmarkStart w:name="z76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39"/>
    <w:bookmarkStart w:name="z76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40"/>
    <w:bookmarkStart w:name="z77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41"/>
    <w:bookmarkStart w:name="z77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742"/>
    <w:bookmarkStart w:name="z77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43"/>
    <w:bookmarkStart w:name="z77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44"/>
    <w:bookmarkStart w:name="z77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45"/>
    <w:bookmarkStart w:name="z77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46"/>
    <w:bookmarkStart w:name="z77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47"/>
    <w:bookmarkStart w:name="z77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48"/>
    <w:bookmarkStart w:name="z77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49"/>
    <w:bookmarkStart w:name="z77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50"/>
    <w:bookmarkStart w:name="z78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51"/>
    <w:bookmarkStart w:name="z78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52"/>
    <w:bookmarkStart w:name="z78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53"/>
    <w:bookmarkStart w:name="z78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54"/>
    <w:bookmarkStart w:name="z78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55"/>
    <w:bookmarkStart w:name="z78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56"/>
    <w:bookmarkStart w:name="z78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57"/>
    <w:bookmarkStart w:name="z78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58"/>
    <w:bookmarkStart w:name="z78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59"/>
    <w:bookmarkStart w:name="z78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60"/>
    <w:bookmarkStart w:name="z79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61"/>
    <w:bookmarkStart w:name="z79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62"/>
    <w:bookmarkStart w:name="z79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63"/>
    <w:bookmarkStart w:name="z79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64"/>
    <w:bookmarkStart w:name="z79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65"/>
    <w:bookmarkStart w:name="z79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66"/>
    <w:bookmarkStart w:name="z79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67"/>
    <w:bookmarkStart w:name="z79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68"/>
    <w:bookmarkStart w:name="z79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69"/>
    <w:bookmarkStart w:name="z79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70"/>
    <w:bookmarkStart w:name="z80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71"/>
    <w:bookmarkStart w:name="z80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72"/>
    <w:bookmarkStart w:name="z80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73"/>
    <w:bookmarkStart w:name="z80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74"/>
    <w:bookmarkStart w:name="z80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75"/>
    <w:bookmarkStart w:name="z80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76"/>
    <w:bookmarkStart w:name="z80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bookmarkEnd w:id="777"/>
    <w:bookmarkStart w:name="z80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bookmarkEnd w:id="778"/>
    <w:bookmarkStart w:name="z80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79"/>
    <w:bookmarkStart w:name="z80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80"/>
    <w:bookmarkStart w:name="z81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81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782"/>
    <w:bookmarkStart w:name="z81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783"/>
    <w:bookmarkStart w:name="z81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85"/>
    <w:bookmarkStart w:name="z81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86"/>
    <w:bookmarkStart w:name="z81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87"/>
    <w:bookmarkStart w:name="z81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88"/>
    <w:bookmarkStart w:name="z82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89"/>
    <w:bookmarkStart w:name="z82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90"/>
    <w:bookmarkStart w:name="z82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91"/>
    <w:bookmarkStart w:name="z82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792"/>
    <w:bookmarkStart w:name="z82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93"/>
    <w:bookmarkStart w:name="z82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94"/>
    <w:bookmarkStart w:name="z82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95"/>
    <w:bookmarkStart w:name="z82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96"/>
    <w:bookmarkStart w:name="z82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97"/>
    <w:bookmarkStart w:name="z82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98"/>
    <w:bookmarkStart w:name="z83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99"/>
    <w:bookmarkStart w:name="z83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00"/>
    <w:bookmarkStart w:name="z83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01"/>
    <w:bookmarkStart w:name="z83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02"/>
    <w:bookmarkStart w:name="z83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03"/>
    <w:bookmarkStart w:name="z83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04"/>
    <w:bookmarkStart w:name="z83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05"/>
    <w:bookmarkStart w:name="z83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06"/>
    <w:bookmarkStart w:name="z83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07"/>
    <w:bookmarkStart w:name="z83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08"/>
    <w:bookmarkStart w:name="z84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09"/>
    <w:bookmarkStart w:name="z84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10"/>
    <w:bookmarkStart w:name="z84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11"/>
    <w:bookmarkStart w:name="z84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12"/>
    <w:bookmarkStart w:name="z84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13"/>
    <w:bookmarkStart w:name="z84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14"/>
    <w:bookmarkStart w:name="z84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15"/>
    <w:bookmarkStart w:name="z84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16"/>
    <w:bookmarkStart w:name="z84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17"/>
    <w:bookmarkStart w:name="z84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18"/>
    <w:bookmarkStart w:name="z85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19"/>
    <w:bookmarkStart w:name="z85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20"/>
    <w:bookmarkStart w:name="z85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21"/>
    <w:bookmarkStart w:name="z85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22"/>
    <w:bookmarkStart w:name="z85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23"/>
    <w:bookmarkStart w:name="z85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24"/>
    <w:bookmarkStart w:name="z85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25"/>
    <w:bookmarkStart w:name="z85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26"/>
    <w:bookmarkStart w:name="z85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827"/>
    <w:bookmarkStart w:name="z85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828"/>
    <w:bookmarkStart w:name="z86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29"/>
    <w:bookmarkStart w:name="z86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30"/>
    <w:bookmarkStart w:name="z86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32"/>
    <w:bookmarkStart w:name="z86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33"/>
    <w:bookmarkStart w:name="z86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34"/>
    <w:bookmarkStart w:name="z86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35"/>
    <w:bookmarkStart w:name="z86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36"/>
    <w:bookmarkStart w:name="z86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37"/>
    <w:bookmarkStart w:name="z87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38"/>
    <w:bookmarkStart w:name="z87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839"/>
    <w:bookmarkStart w:name="z87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40"/>
    <w:bookmarkStart w:name="z87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41"/>
    <w:bookmarkStart w:name="z87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42"/>
    <w:bookmarkStart w:name="z87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43"/>
    <w:bookmarkStart w:name="z87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44"/>
    <w:bookmarkStart w:name="z87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45"/>
    <w:bookmarkStart w:name="z87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46"/>
    <w:bookmarkStart w:name="z87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47"/>
    <w:bookmarkStart w:name="z88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48"/>
    <w:bookmarkStart w:name="z88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49"/>
    <w:bookmarkStart w:name="z88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50"/>
    <w:bookmarkStart w:name="z88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51"/>
    <w:bookmarkStart w:name="z88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52"/>
    <w:bookmarkStart w:name="z88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53"/>
    <w:bookmarkStart w:name="z88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54"/>
    <w:bookmarkStart w:name="z88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55"/>
    <w:bookmarkStart w:name="z88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56"/>
    <w:bookmarkStart w:name="z88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57"/>
    <w:bookmarkStart w:name="z89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58"/>
    <w:bookmarkStart w:name="z89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59"/>
    <w:bookmarkStart w:name="z89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60"/>
    <w:bookmarkStart w:name="z89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61"/>
    <w:bookmarkStart w:name="z89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62"/>
    <w:bookmarkStart w:name="z89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63"/>
    <w:bookmarkStart w:name="z89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64"/>
    <w:bookmarkStart w:name="z89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65"/>
    <w:bookmarkStart w:name="z89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66"/>
    <w:bookmarkStart w:name="z89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67"/>
    <w:bookmarkStart w:name="z90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68"/>
    <w:bookmarkStart w:name="z90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69"/>
    <w:bookmarkStart w:name="z90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70"/>
    <w:bookmarkStart w:name="z90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71"/>
    <w:bookmarkStart w:name="z90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72"/>
    <w:bookmarkStart w:name="z90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73"/>
    <w:bookmarkStart w:name="z90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874"/>
    <w:bookmarkStart w:name="z90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875"/>
    <w:bookmarkStart w:name="z90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76"/>
    <w:bookmarkStart w:name="z90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77"/>
    <w:bookmarkStart w:name="z91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79"/>
    <w:bookmarkStart w:name="z91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80"/>
    <w:bookmarkStart w:name="z91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81"/>
    <w:bookmarkStart w:name="z91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82"/>
    <w:bookmarkStart w:name="z91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83"/>
    <w:bookmarkStart w:name="z91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84"/>
    <w:bookmarkStart w:name="z91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85"/>
    <w:bookmarkStart w:name="z91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886"/>
    <w:bookmarkStart w:name="z92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87"/>
    <w:bookmarkStart w:name="z92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88"/>
    <w:bookmarkStart w:name="z92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89"/>
    <w:bookmarkStart w:name="z92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90"/>
    <w:bookmarkStart w:name="z92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91"/>
    <w:bookmarkStart w:name="z92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92"/>
    <w:bookmarkStart w:name="z92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93"/>
    <w:bookmarkStart w:name="z92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94"/>
    <w:bookmarkStart w:name="z92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95"/>
    <w:bookmarkStart w:name="z92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96"/>
    <w:bookmarkStart w:name="z93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97"/>
    <w:bookmarkStart w:name="z93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98"/>
    <w:bookmarkStart w:name="z93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99"/>
    <w:bookmarkStart w:name="z93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00"/>
    <w:bookmarkStart w:name="z93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01"/>
    <w:bookmarkStart w:name="z93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02"/>
    <w:bookmarkStart w:name="z93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03"/>
    <w:bookmarkStart w:name="z93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04"/>
    <w:bookmarkStart w:name="z93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905"/>
    <w:bookmarkStart w:name="z93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906"/>
    <w:bookmarkStart w:name="z94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07"/>
    <w:bookmarkStart w:name="z94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908"/>
    <w:bookmarkStart w:name="z94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09"/>
    <w:bookmarkStart w:name="z94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910"/>
    <w:bookmarkStart w:name="z94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911"/>
    <w:bookmarkStart w:name="z94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912"/>
    <w:bookmarkStart w:name="z94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913"/>
    <w:bookmarkStart w:name="z94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914"/>
    <w:bookmarkStart w:name="z94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915"/>
    <w:bookmarkStart w:name="z94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916"/>
    <w:bookmarkStart w:name="z95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17"/>
    <w:bookmarkStart w:name="z95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918"/>
    <w:bookmarkStart w:name="z95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919"/>
    <w:bookmarkStart w:name="z95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20"/>
    <w:bookmarkStart w:name="z95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921"/>
    <w:bookmarkStart w:name="z95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922"/>
    <w:bookmarkStart w:name="z95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23"/>
    <w:bookmarkStart w:name="z95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924"/>
    <w:bookmarkStart w:name="z95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926"/>
    <w:bookmarkStart w:name="z96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927"/>
    <w:bookmarkStart w:name="z96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28"/>
    <w:bookmarkStart w:name="z96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29"/>
    <w:bookmarkStart w:name="z96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30"/>
    <w:bookmarkStart w:name="z96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931"/>
    <w:bookmarkStart w:name="z96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932"/>
    <w:bookmarkStart w:name="z96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933"/>
    <w:bookmarkStart w:name="z96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934"/>
    <w:bookmarkStart w:name="z96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935"/>
    <w:bookmarkStart w:name="z97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936"/>
    <w:bookmarkStart w:name="z97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937"/>
    <w:bookmarkStart w:name="z97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938"/>
    <w:bookmarkStart w:name="z97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939"/>
    <w:bookmarkStart w:name="z97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40"/>
    <w:bookmarkStart w:name="z97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41"/>
    <w:bookmarkStart w:name="z97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942"/>
    <w:bookmarkStart w:name="z97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43"/>
    <w:bookmarkStart w:name="z97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44"/>
    <w:bookmarkStart w:name="z97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45"/>
    <w:bookmarkStart w:name="z98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46"/>
    <w:bookmarkStart w:name="z98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47"/>
    <w:bookmarkStart w:name="z98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48"/>
    <w:bookmarkStart w:name="z98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49"/>
    <w:bookmarkStart w:name="z98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50"/>
    <w:bookmarkStart w:name="z98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51"/>
    <w:bookmarkStart w:name="z98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952"/>
    <w:bookmarkStart w:name="z98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953"/>
    <w:bookmarkStart w:name="z98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54"/>
    <w:bookmarkStart w:name="z98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955"/>
    <w:bookmarkStart w:name="z99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56"/>
    <w:bookmarkStart w:name="z99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957"/>
    <w:bookmarkStart w:name="z99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958"/>
    <w:bookmarkStart w:name="z99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959"/>
    <w:bookmarkStart w:name="z99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960"/>
    <w:bookmarkStart w:name="z99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961"/>
    <w:bookmarkStart w:name="z99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962"/>
    <w:bookmarkStart w:name="z99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963"/>
    <w:bookmarkStart w:name="z99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64"/>
    <w:bookmarkStart w:name="z99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965"/>
    <w:bookmarkStart w:name="z100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966"/>
    <w:bookmarkStart w:name="z100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67"/>
    <w:bookmarkStart w:name="z100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968"/>
    <w:bookmarkStart w:name="z100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969"/>
    <w:bookmarkStart w:name="z100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70"/>
    <w:bookmarkStart w:name="z100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971"/>
    <w:bookmarkStart w:name="z100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973"/>
    <w:bookmarkStart w:name="z100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974"/>
    <w:bookmarkStart w:name="z101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75"/>
    <w:bookmarkStart w:name="z101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76"/>
    <w:bookmarkStart w:name="z101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77"/>
    <w:bookmarkStart w:name="z101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978"/>
    <w:bookmarkStart w:name="z101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979"/>
    <w:bookmarkStart w:name="z101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980"/>
    <w:bookmarkStart w:name="z101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981"/>
    <w:bookmarkStart w:name="z101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982"/>
    <w:bookmarkStart w:name="z101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983"/>
    <w:bookmarkStart w:name="z101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984"/>
    <w:bookmarkStart w:name="z102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985"/>
    <w:bookmarkStart w:name="z102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986"/>
    <w:bookmarkStart w:name="z102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87"/>
    <w:bookmarkStart w:name="z102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88"/>
    <w:bookmarkStart w:name="z102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989"/>
    <w:bookmarkStart w:name="z102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90"/>
    <w:bookmarkStart w:name="z102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91"/>
    <w:bookmarkStart w:name="z102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92"/>
    <w:bookmarkStart w:name="z102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93"/>
    <w:bookmarkStart w:name="z102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94"/>
    <w:bookmarkStart w:name="z103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95"/>
    <w:bookmarkStart w:name="z103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96"/>
    <w:bookmarkStart w:name="z103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97"/>
    <w:bookmarkStart w:name="z103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98"/>
    <w:bookmarkStart w:name="z103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999"/>
    <w:bookmarkStart w:name="z103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000"/>
    <w:bookmarkStart w:name="z103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01"/>
    <w:bookmarkStart w:name="z103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1002"/>
    <w:bookmarkStart w:name="z103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03"/>
    <w:bookmarkStart w:name="z103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1004"/>
    <w:bookmarkStart w:name="z104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1005"/>
    <w:bookmarkStart w:name="z104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1006"/>
    <w:bookmarkStart w:name="z104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правил безопасности на водоемах;</w:t>
      </w:r>
    </w:p>
    <w:bookmarkEnd w:id="1007"/>
    <w:bookmarkStart w:name="z104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производства дел об административных правонарушениях;</w:t>
      </w:r>
    </w:p>
    <w:bookmarkEnd w:id="1008"/>
    <w:bookmarkStart w:name="z104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009"/>
    <w:bookmarkStart w:name="z104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010"/>
    <w:bookmarkStart w:name="z104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11"/>
    <w:bookmarkStart w:name="z104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012"/>
    <w:bookmarkStart w:name="z104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13"/>
    <w:bookmarkStart w:name="z104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14"/>
    <w:bookmarkStart w:name="z105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городского штаба по борьбе с терроризмом;</w:t>
      </w:r>
    </w:p>
    <w:bookmarkEnd w:id="1015"/>
    <w:bookmarkStart w:name="z105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городской Антитеррористической комиссии;</w:t>
      </w:r>
    </w:p>
    <w:bookmarkEnd w:id="1016"/>
    <w:bookmarkStart w:name="z105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017"/>
    <w:bookmarkStart w:name="z105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018"/>
    <w:bookmarkStart w:name="z105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19"/>
    <w:bookmarkStart w:name="z105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020"/>
    <w:bookmarkStart w:name="z105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Кызылординская область, город Кызылорда, улица Мурат Саламатов, строение № 1.";</w:t>
      </w:r>
    </w:p>
    <w:bookmarkEnd w:id="1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022"/>
    <w:bookmarkStart w:name="z105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023"/>
    <w:bookmarkStart w:name="z106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024"/>
    <w:bookmarkStart w:name="z106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025"/>
    <w:bookmarkStart w:name="z106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26"/>
    <w:bookmarkStart w:name="z106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027"/>
    <w:bookmarkStart w:name="z106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028"/>
    <w:bookmarkStart w:name="z106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029"/>
    <w:bookmarkStart w:name="z106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030"/>
    <w:bookmarkStart w:name="z106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031"/>
    <w:bookmarkStart w:name="z106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032"/>
    <w:bookmarkStart w:name="z106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033"/>
    <w:bookmarkStart w:name="z107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034"/>
    <w:bookmarkStart w:name="z107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035"/>
    <w:bookmarkStart w:name="z107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036"/>
    <w:bookmarkStart w:name="z107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037"/>
    <w:bookmarkStart w:name="z107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038"/>
    <w:bookmarkStart w:name="z107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039"/>
    <w:bookmarkStart w:name="z107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040"/>
    <w:bookmarkStart w:name="z107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041"/>
    <w:bookmarkStart w:name="z107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042"/>
    <w:bookmarkStart w:name="z107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043"/>
    <w:bookmarkStart w:name="z108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044"/>
    <w:bookmarkStart w:name="z108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045"/>
    <w:bookmarkStart w:name="z108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046"/>
    <w:bookmarkStart w:name="z108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047"/>
    <w:bookmarkStart w:name="z108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048"/>
    <w:bookmarkStart w:name="z108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049"/>
    <w:bookmarkStart w:name="z108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50"/>
    <w:bookmarkStart w:name="z108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051"/>
    <w:bookmarkStart w:name="z108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52"/>
    <w:bookmarkStart w:name="z108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053"/>
    <w:bookmarkStart w:name="z109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054"/>
    <w:bookmarkStart w:name="z109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055"/>
    <w:bookmarkStart w:name="z109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056"/>
    <w:bookmarkStart w:name="z109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057"/>
    <w:bookmarkStart w:name="z109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058"/>
    <w:bookmarkStart w:name="z109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059"/>
    <w:bookmarkStart w:name="z109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60"/>
    <w:bookmarkStart w:name="z109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061"/>
    <w:bookmarkStart w:name="z109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62"/>
    <w:bookmarkStart w:name="z109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63"/>
    <w:bookmarkStart w:name="z110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1064"/>
    <w:bookmarkStart w:name="z110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1065"/>
    <w:bookmarkStart w:name="z110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066"/>
    <w:bookmarkStart w:name="z110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067"/>
    <w:bookmarkStart w:name="z110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069"/>
    <w:bookmarkStart w:name="z110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070"/>
    <w:bookmarkStart w:name="z110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071"/>
    <w:bookmarkStart w:name="z110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072"/>
    <w:bookmarkStart w:name="z111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73"/>
    <w:bookmarkStart w:name="z111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074"/>
    <w:bookmarkStart w:name="z111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075"/>
    <w:bookmarkStart w:name="z111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076"/>
    <w:bookmarkStart w:name="z111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077"/>
    <w:bookmarkStart w:name="z111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078"/>
    <w:bookmarkStart w:name="z111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079"/>
    <w:bookmarkStart w:name="z111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080"/>
    <w:bookmarkStart w:name="z111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081"/>
    <w:bookmarkStart w:name="z111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 - аналитической деятельности в сфере гражданской защиты;</w:t>
      </w:r>
    </w:p>
    <w:bookmarkEnd w:id="1082"/>
    <w:bookmarkStart w:name="z112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083"/>
    <w:bookmarkStart w:name="z112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084"/>
    <w:bookmarkStart w:name="z112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1085"/>
    <w:bookmarkStart w:name="z112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086"/>
    <w:bookmarkStart w:name="z112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087"/>
    <w:bookmarkStart w:name="z112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088"/>
    <w:bookmarkStart w:name="z112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089"/>
    <w:bookmarkStart w:name="z112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090"/>
    <w:bookmarkStart w:name="z112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091"/>
    <w:bookmarkStart w:name="z112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092"/>
    <w:bookmarkStart w:name="z113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093"/>
    <w:bookmarkStart w:name="z113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094"/>
    <w:bookmarkStart w:name="z113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095"/>
    <w:bookmarkStart w:name="z113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096"/>
    <w:bookmarkStart w:name="z113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97"/>
    <w:bookmarkStart w:name="z113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098"/>
    <w:bookmarkStart w:name="z113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99"/>
    <w:bookmarkStart w:name="z113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100"/>
    <w:bookmarkStart w:name="z113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101"/>
    <w:bookmarkStart w:name="z113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102"/>
    <w:bookmarkStart w:name="z114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103"/>
    <w:bookmarkStart w:name="z114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104"/>
    <w:bookmarkStart w:name="z114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105"/>
    <w:bookmarkStart w:name="z114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106"/>
    <w:bookmarkStart w:name="z114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07"/>
    <w:bookmarkStart w:name="z114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108"/>
    <w:bookmarkStart w:name="z114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109"/>
    <w:bookmarkStart w:name="z114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10"/>
    <w:bookmarkStart w:name="z114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1111"/>
    <w:bookmarkStart w:name="z114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1112"/>
    <w:bookmarkStart w:name="z115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13"/>
    <w:bookmarkStart w:name="z115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114"/>
    <w:bookmarkStart w:name="z115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116"/>
    <w:bookmarkStart w:name="z115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117"/>
    <w:bookmarkStart w:name="z115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118"/>
    <w:bookmarkStart w:name="z115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119"/>
    <w:bookmarkStart w:name="z115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20"/>
    <w:bookmarkStart w:name="z115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121"/>
    <w:bookmarkStart w:name="z116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122"/>
    <w:bookmarkStart w:name="z116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123"/>
    <w:bookmarkStart w:name="z116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124"/>
    <w:bookmarkStart w:name="z116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125"/>
    <w:bookmarkStart w:name="z116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126"/>
    <w:bookmarkStart w:name="z116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127"/>
    <w:bookmarkStart w:name="z116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128"/>
    <w:bookmarkStart w:name="z116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129"/>
    <w:bookmarkStart w:name="z116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130"/>
    <w:bookmarkStart w:name="z116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131"/>
    <w:bookmarkStart w:name="z117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132"/>
    <w:bookmarkStart w:name="z117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133"/>
    <w:bookmarkStart w:name="z117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134"/>
    <w:bookmarkStart w:name="z117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135"/>
    <w:bookmarkStart w:name="z117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136"/>
    <w:bookmarkStart w:name="z117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137"/>
    <w:bookmarkStart w:name="z117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138"/>
    <w:bookmarkStart w:name="z117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139"/>
    <w:bookmarkStart w:name="z117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140"/>
    <w:bookmarkStart w:name="z117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141"/>
    <w:bookmarkStart w:name="z118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142"/>
    <w:bookmarkStart w:name="z118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143"/>
    <w:bookmarkStart w:name="z118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144"/>
    <w:bookmarkStart w:name="z118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145"/>
    <w:bookmarkStart w:name="z118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146"/>
    <w:bookmarkStart w:name="z118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147"/>
    <w:bookmarkStart w:name="z118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148"/>
    <w:bookmarkStart w:name="z118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149"/>
    <w:bookmarkStart w:name="z118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150"/>
    <w:bookmarkStart w:name="z118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151"/>
    <w:bookmarkStart w:name="z119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152"/>
    <w:bookmarkStart w:name="z119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153"/>
    <w:bookmarkStart w:name="z119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54"/>
    <w:bookmarkStart w:name="z119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155"/>
    <w:bookmarkStart w:name="z119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156"/>
    <w:bookmarkStart w:name="z119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57"/>
    <w:bookmarkStart w:name="z119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1158"/>
    <w:bookmarkStart w:name="z119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1159"/>
    <w:bookmarkStart w:name="z119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60"/>
    <w:bookmarkStart w:name="z119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161"/>
    <w:bookmarkStart w:name="z120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140000, Республика Казахстан, Павлодарская область, город Павлодар, Проезд 1, строение 10.";</w:t>
      </w:r>
    </w:p>
    <w:bookmarkEnd w:id="1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164"/>
    <w:bookmarkStart w:name="z120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165"/>
    <w:bookmarkStart w:name="z120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166"/>
    <w:bookmarkStart w:name="z120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167"/>
    <w:bookmarkStart w:name="z120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68"/>
    <w:bookmarkStart w:name="z120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169"/>
    <w:bookmarkStart w:name="z121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170"/>
    <w:bookmarkStart w:name="z121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171"/>
    <w:bookmarkStart w:name="z121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172"/>
    <w:bookmarkStart w:name="z121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173"/>
    <w:bookmarkStart w:name="z121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174"/>
    <w:bookmarkStart w:name="z121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175"/>
    <w:bookmarkStart w:name="z121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176"/>
    <w:bookmarkStart w:name="z121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177"/>
    <w:bookmarkStart w:name="z121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178"/>
    <w:bookmarkStart w:name="z121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179"/>
    <w:bookmarkStart w:name="z122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180"/>
    <w:bookmarkStart w:name="z122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181"/>
    <w:bookmarkStart w:name="z122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182"/>
    <w:bookmarkStart w:name="z122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183"/>
    <w:bookmarkStart w:name="z122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184"/>
    <w:bookmarkStart w:name="z122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185"/>
    <w:bookmarkStart w:name="z122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186"/>
    <w:bookmarkStart w:name="z122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187"/>
    <w:bookmarkStart w:name="z122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188"/>
    <w:bookmarkStart w:name="z122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189"/>
    <w:bookmarkStart w:name="z123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190"/>
    <w:bookmarkStart w:name="z123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191"/>
    <w:bookmarkStart w:name="z123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192"/>
    <w:bookmarkStart w:name="z123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193"/>
    <w:bookmarkStart w:name="z123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194"/>
    <w:bookmarkStart w:name="z123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195"/>
    <w:bookmarkStart w:name="z123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196"/>
    <w:bookmarkStart w:name="z123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197"/>
    <w:bookmarkStart w:name="z123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198"/>
    <w:bookmarkStart w:name="z123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199"/>
    <w:bookmarkStart w:name="z124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00"/>
    <w:bookmarkStart w:name="z124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01"/>
    <w:bookmarkStart w:name="z124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02"/>
    <w:bookmarkStart w:name="z124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03"/>
    <w:bookmarkStart w:name="z124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204"/>
    <w:bookmarkStart w:name="z124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05"/>
    <w:bookmarkStart w:name="z124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1206"/>
    <w:bookmarkStart w:name="z124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1207"/>
    <w:bookmarkStart w:name="z124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08"/>
    <w:bookmarkStart w:name="z124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209"/>
    <w:bookmarkStart w:name="z125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211"/>
    <w:bookmarkStart w:name="z125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12"/>
    <w:bookmarkStart w:name="z125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13"/>
    <w:bookmarkStart w:name="z125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14"/>
    <w:bookmarkStart w:name="z125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15"/>
    <w:bookmarkStart w:name="z125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16"/>
    <w:bookmarkStart w:name="z125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17"/>
    <w:bookmarkStart w:name="z125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218"/>
    <w:bookmarkStart w:name="z126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19"/>
    <w:bookmarkStart w:name="z126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20"/>
    <w:bookmarkStart w:name="z126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21"/>
    <w:bookmarkStart w:name="z126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22"/>
    <w:bookmarkStart w:name="z126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23"/>
    <w:bookmarkStart w:name="z126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24"/>
    <w:bookmarkStart w:name="z126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25"/>
    <w:bookmarkStart w:name="z126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26"/>
    <w:bookmarkStart w:name="z126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227"/>
    <w:bookmarkStart w:name="z126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28"/>
    <w:bookmarkStart w:name="z127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29"/>
    <w:bookmarkStart w:name="z127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30"/>
    <w:bookmarkStart w:name="z127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31"/>
    <w:bookmarkStart w:name="z127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32"/>
    <w:bookmarkStart w:name="z127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33"/>
    <w:bookmarkStart w:name="z127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34"/>
    <w:bookmarkStart w:name="z127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35"/>
    <w:bookmarkStart w:name="z127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36"/>
    <w:bookmarkStart w:name="z127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237"/>
    <w:bookmarkStart w:name="z127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238"/>
    <w:bookmarkStart w:name="z128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39"/>
    <w:bookmarkStart w:name="z128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240"/>
    <w:bookmarkStart w:name="z128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41"/>
    <w:bookmarkStart w:name="z128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242"/>
    <w:bookmarkStart w:name="z128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243"/>
    <w:bookmarkStart w:name="z128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244"/>
    <w:bookmarkStart w:name="z128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245"/>
    <w:bookmarkStart w:name="z128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246"/>
    <w:bookmarkStart w:name="z128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247"/>
    <w:bookmarkStart w:name="z128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248"/>
    <w:bookmarkStart w:name="z129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49"/>
    <w:bookmarkStart w:name="z129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50"/>
    <w:bookmarkStart w:name="z129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251"/>
    <w:bookmarkStart w:name="z129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52"/>
    <w:bookmarkStart w:name="z129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1253"/>
    <w:bookmarkStart w:name="z129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1254"/>
    <w:bookmarkStart w:name="z129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55"/>
    <w:bookmarkStart w:name="z129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256"/>
    <w:bookmarkStart w:name="z129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30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258"/>
    <w:bookmarkStart w:name="z130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259"/>
    <w:bookmarkStart w:name="z130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261"/>
    <w:bookmarkStart w:name="z130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62"/>
    <w:bookmarkStart w:name="z130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63"/>
    <w:bookmarkStart w:name="z130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64"/>
    <w:bookmarkStart w:name="z130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65"/>
    <w:bookmarkStart w:name="z130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66"/>
    <w:bookmarkStart w:name="z131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67"/>
    <w:bookmarkStart w:name="z131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268"/>
    <w:bookmarkStart w:name="z131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69"/>
    <w:bookmarkStart w:name="z131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70"/>
    <w:bookmarkStart w:name="z131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71"/>
    <w:bookmarkStart w:name="z131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72"/>
    <w:bookmarkStart w:name="z131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73"/>
    <w:bookmarkStart w:name="z131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74"/>
    <w:bookmarkStart w:name="z131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75"/>
    <w:bookmarkStart w:name="z131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76"/>
    <w:bookmarkStart w:name="z132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1277"/>
    <w:bookmarkStart w:name="z132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78"/>
    <w:bookmarkStart w:name="z132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79"/>
    <w:bookmarkStart w:name="z132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80"/>
    <w:bookmarkStart w:name="z132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81"/>
    <w:bookmarkStart w:name="z132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82"/>
    <w:bookmarkStart w:name="z132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83"/>
    <w:bookmarkStart w:name="z132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84"/>
    <w:bookmarkStart w:name="z132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85"/>
    <w:bookmarkStart w:name="z132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86"/>
    <w:bookmarkStart w:name="z133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287"/>
    <w:bookmarkStart w:name="z133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288"/>
    <w:bookmarkStart w:name="z133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89"/>
    <w:bookmarkStart w:name="z133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290"/>
    <w:bookmarkStart w:name="z133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91"/>
    <w:bookmarkStart w:name="z133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292"/>
    <w:bookmarkStart w:name="z133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293"/>
    <w:bookmarkStart w:name="z133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294"/>
    <w:bookmarkStart w:name="z133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295"/>
    <w:bookmarkStart w:name="z133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296"/>
    <w:bookmarkStart w:name="z134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97"/>
    <w:bookmarkStart w:name="z134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98"/>
    <w:bookmarkStart w:name="z134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99"/>
    <w:bookmarkStart w:name="z134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300"/>
    <w:bookmarkStart w:name="z134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301"/>
    <w:bookmarkStart w:name="z134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302"/>
    <w:bookmarkStart w:name="z134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bookmarkEnd w:id="1303"/>
    <w:bookmarkStart w:name="z134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bookmarkEnd w:id="1304"/>
    <w:bookmarkStart w:name="z134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305"/>
    <w:bookmarkStart w:name="z134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306"/>
    <w:bookmarkStart w:name="z135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308"/>
    <w:bookmarkStart w:name="z135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309"/>
    <w:bookmarkStart w:name="z135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310"/>
    <w:bookmarkStart w:name="z135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311"/>
    <w:bookmarkStart w:name="z135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12"/>
    <w:bookmarkStart w:name="z135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313"/>
    <w:bookmarkStart w:name="z135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314"/>
    <w:bookmarkStart w:name="z135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315"/>
    <w:bookmarkStart w:name="z136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316"/>
    <w:bookmarkStart w:name="z136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317"/>
    <w:bookmarkStart w:name="z136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318"/>
    <w:bookmarkStart w:name="z136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319"/>
    <w:bookmarkStart w:name="z136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320"/>
    <w:bookmarkStart w:name="z136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321"/>
    <w:bookmarkStart w:name="z136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322"/>
    <w:bookmarkStart w:name="z136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323"/>
    <w:bookmarkStart w:name="z136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1324"/>
    <w:bookmarkStart w:name="z136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325"/>
    <w:bookmarkStart w:name="z137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326"/>
    <w:bookmarkStart w:name="z137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327"/>
    <w:bookmarkStart w:name="z137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328"/>
    <w:bookmarkStart w:name="z137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329"/>
    <w:bookmarkStart w:name="z137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330"/>
    <w:bookmarkStart w:name="z137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331"/>
    <w:bookmarkStart w:name="z137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332"/>
    <w:bookmarkStart w:name="z137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333"/>
    <w:bookmarkStart w:name="z137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334"/>
    <w:bookmarkStart w:name="z137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335"/>
    <w:bookmarkStart w:name="z138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336"/>
    <w:bookmarkStart w:name="z138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337"/>
    <w:bookmarkStart w:name="z138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338"/>
    <w:bookmarkStart w:name="z138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339"/>
    <w:bookmarkStart w:name="z138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340"/>
    <w:bookmarkStart w:name="z138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341"/>
    <w:bookmarkStart w:name="z138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342"/>
    <w:bookmarkStart w:name="z138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343"/>
    <w:bookmarkStart w:name="z138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344"/>
    <w:bookmarkStart w:name="z138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345"/>
    <w:bookmarkStart w:name="z139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46"/>
    <w:bookmarkStart w:name="z139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347"/>
    <w:bookmarkStart w:name="z139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348"/>
    <w:bookmarkStart w:name="z139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349"/>
    <w:bookmarkStart w:name="z139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городского штаба по борьбе с терроризмом;</w:t>
      </w:r>
    </w:p>
    <w:bookmarkEnd w:id="1350"/>
    <w:bookmarkStart w:name="z139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городской Антитеррористической комиссии;</w:t>
      </w:r>
    </w:p>
    <w:bookmarkEnd w:id="1351"/>
    <w:bookmarkStart w:name="z139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352"/>
    <w:bookmarkStart w:name="z139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353"/>
    <w:bookmarkStart w:name="z139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355"/>
    <w:bookmarkStart w:name="z140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356"/>
    <w:bookmarkStart w:name="z140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357"/>
    <w:bookmarkStart w:name="z140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358"/>
    <w:bookmarkStart w:name="z140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59"/>
    <w:bookmarkStart w:name="z140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360"/>
    <w:bookmarkStart w:name="z140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361"/>
    <w:bookmarkStart w:name="z140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362"/>
    <w:bookmarkStart w:name="z140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363"/>
    <w:bookmarkStart w:name="z140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364"/>
    <w:bookmarkStart w:name="z141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365"/>
    <w:bookmarkStart w:name="z141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366"/>
    <w:bookmarkStart w:name="z141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367"/>
    <w:bookmarkStart w:name="z141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368"/>
    <w:bookmarkStart w:name="z141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369"/>
    <w:bookmarkStart w:name="z141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370"/>
    <w:bookmarkStart w:name="z141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371"/>
    <w:bookmarkStart w:name="z141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372"/>
    <w:bookmarkStart w:name="z141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373"/>
    <w:bookmarkStart w:name="z141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374"/>
    <w:bookmarkStart w:name="z142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375"/>
    <w:bookmarkStart w:name="z142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376"/>
    <w:bookmarkStart w:name="z142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377"/>
    <w:bookmarkStart w:name="z142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378"/>
    <w:bookmarkStart w:name="z142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379"/>
    <w:bookmarkStart w:name="z142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380"/>
    <w:bookmarkStart w:name="z142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381"/>
    <w:bookmarkStart w:name="z142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382"/>
    <w:bookmarkStart w:name="z142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383"/>
    <w:bookmarkStart w:name="z142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384"/>
    <w:bookmarkStart w:name="z143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385"/>
    <w:bookmarkStart w:name="z143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386"/>
    <w:bookmarkStart w:name="z143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387"/>
    <w:bookmarkStart w:name="z143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388"/>
    <w:bookmarkStart w:name="z143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389"/>
    <w:bookmarkStart w:name="z143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390"/>
    <w:bookmarkStart w:name="z143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391"/>
    <w:bookmarkStart w:name="z143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392"/>
    <w:bookmarkStart w:name="z143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93"/>
    <w:bookmarkStart w:name="z143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394"/>
    <w:bookmarkStart w:name="z144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395"/>
    <w:bookmarkStart w:name="z144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396"/>
    <w:bookmarkStart w:name="z144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bookmarkEnd w:id="1397"/>
    <w:bookmarkStart w:name="z144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bookmarkEnd w:id="1398"/>
    <w:bookmarkStart w:name="z144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399"/>
    <w:bookmarkStart w:name="z144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400"/>
    <w:bookmarkStart w:name="z144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402"/>
    <w:bookmarkStart w:name="z144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403"/>
    <w:bookmarkStart w:name="z145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404"/>
    <w:bookmarkStart w:name="z145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405"/>
    <w:bookmarkStart w:name="z145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06"/>
    <w:bookmarkStart w:name="z145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407"/>
    <w:bookmarkStart w:name="z145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408"/>
    <w:bookmarkStart w:name="z145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409"/>
    <w:bookmarkStart w:name="z145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410"/>
    <w:bookmarkStart w:name="z145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411"/>
    <w:bookmarkStart w:name="z145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412"/>
    <w:bookmarkStart w:name="z145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413"/>
    <w:bookmarkStart w:name="z146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414"/>
    <w:bookmarkStart w:name="z146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415"/>
    <w:bookmarkStart w:name="z146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416"/>
    <w:bookmarkStart w:name="z146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417"/>
    <w:bookmarkStart w:name="z146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418"/>
    <w:bookmarkStart w:name="z146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419"/>
    <w:bookmarkStart w:name="z146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420"/>
    <w:bookmarkStart w:name="z146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421"/>
    <w:bookmarkStart w:name="z146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422"/>
    <w:bookmarkStart w:name="z146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423"/>
    <w:bookmarkStart w:name="z147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424"/>
    <w:bookmarkStart w:name="z147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425"/>
    <w:bookmarkStart w:name="z147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426"/>
    <w:bookmarkStart w:name="z147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427"/>
    <w:bookmarkStart w:name="z147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428"/>
    <w:bookmarkStart w:name="z147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429"/>
    <w:bookmarkStart w:name="z147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430"/>
    <w:bookmarkStart w:name="z147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431"/>
    <w:bookmarkStart w:name="z147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432"/>
    <w:bookmarkStart w:name="z147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433"/>
    <w:bookmarkStart w:name="z148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434"/>
    <w:bookmarkStart w:name="z148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435"/>
    <w:bookmarkStart w:name="z148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436"/>
    <w:bookmarkStart w:name="z148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437"/>
    <w:bookmarkStart w:name="z148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438"/>
    <w:bookmarkStart w:name="z148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439"/>
    <w:bookmarkStart w:name="z148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40"/>
    <w:bookmarkStart w:name="z148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441"/>
    <w:bookmarkStart w:name="z148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442"/>
    <w:bookmarkStart w:name="z148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443"/>
    <w:bookmarkStart w:name="z149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bookmarkEnd w:id="1444"/>
    <w:bookmarkStart w:name="z149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bookmarkEnd w:id="1445"/>
    <w:bookmarkStart w:name="z149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446"/>
    <w:bookmarkStart w:name="z149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447"/>
    <w:bookmarkStart w:name="z149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449"/>
    <w:bookmarkStart w:name="z149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450"/>
    <w:bookmarkStart w:name="z149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451"/>
    <w:bookmarkStart w:name="z149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452"/>
    <w:bookmarkStart w:name="z150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53"/>
    <w:bookmarkStart w:name="z150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454"/>
    <w:bookmarkStart w:name="z150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455"/>
    <w:bookmarkStart w:name="z150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456"/>
    <w:bookmarkStart w:name="z150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457"/>
    <w:bookmarkStart w:name="z150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458"/>
    <w:bookmarkStart w:name="z150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459"/>
    <w:bookmarkStart w:name="z150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460"/>
    <w:bookmarkStart w:name="z150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461"/>
    <w:bookmarkStart w:name="z150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462"/>
    <w:bookmarkStart w:name="z151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463"/>
    <w:bookmarkStart w:name="z151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464"/>
    <w:bookmarkStart w:name="z151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465"/>
    <w:bookmarkStart w:name="z151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466"/>
    <w:bookmarkStart w:name="z151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467"/>
    <w:bookmarkStart w:name="z151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468"/>
    <w:bookmarkStart w:name="z151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469"/>
    <w:bookmarkStart w:name="z151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470"/>
    <w:bookmarkStart w:name="z151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471"/>
    <w:bookmarkStart w:name="z151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472"/>
    <w:bookmarkStart w:name="z152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473"/>
    <w:bookmarkStart w:name="z152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474"/>
    <w:bookmarkStart w:name="z152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475"/>
    <w:bookmarkStart w:name="z152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476"/>
    <w:bookmarkStart w:name="z152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477"/>
    <w:bookmarkStart w:name="z152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478"/>
    <w:bookmarkStart w:name="z152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479"/>
    <w:bookmarkStart w:name="z152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480"/>
    <w:bookmarkStart w:name="z152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481"/>
    <w:bookmarkStart w:name="z152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482"/>
    <w:bookmarkStart w:name="z153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483"/>
    <w:bookmarkStart w:name="z153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484"/>
    <w:bookmarkStart w:name="z153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485"/>
    <w:bookmarkStart w:name="z153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486"/>
    <w:bookmarkStart w:name="z153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87"/>
    <w:bookmarkStart w:name="z153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488"/>
    <w:bookmarkStart w:name="z153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489"/>
    <w:bookmarkStart w:name="z153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490"/>
    <w:bookmarkStart w:name="z153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районного штаба по борьбе с терроризмом;</w:t>
      </w:r>
    </w:p>
    <w:bookmarkEnd w:id="1491"/>
    <w:bookmarkStart w:name="z153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участие, в пределах своей компетенции, в работе районной Антитеррористической комиссии;</w:t>
      </w:r>
    </w:p>
    <w:bookmarkEnd w:id="1492"/>
    <w:bookmarkStart w:name="z154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493"/>
    <w:bookmarkStart w:name="z154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494"/>
    <w:bookmarkStart w:name="z154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496"/>
    <w:bookmarkStart w:name="z154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497"/>
    <w:bookmarkStart w:name="z154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498"/>
    <w:bookmarkStart w:name="z154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499"/>
    <w:bookmarkStart w:name="z154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00"/>
    <w:bookmarkStart w:name="z154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501"/>
    <w:bookmarkStart w:name="z155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502"/>
    <w:bookmarkStart w:name="z155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503"/>
    <w:bookmarkStart w:name="z155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504"/>
    <w:bookmarkStart w:name="z155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505"/>
    <w:bookmarkStart w:name="z155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506"/>
    <w:bookmarkStart w:name="z155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территории района;</w:t>
      </w:r>
    </w:p>
    <w:bookmarkEnd w:id="1507"/>
    <w:bookmarkStart w:name="z155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508"/>
    <w:bookmarkStart w:name="z155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509"/>
    <w:bookmarkStart w:name="z155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510"/>
    <w:bookmarkStart w:name="z155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511"/>
    <w:bookmarkStart w:name="z156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512"/>
    <w:bookmarkStart w:name="z156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определению структуры планов гражданской обороны и планов действий по ликвидации чрезвычайных ситуаций</w:t>
      </w:r>
    </w:p>
    <w:bookmarkEnd w:id="1513"/>
    <w:bookmarkStart w:name="z156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объемам и содержанию инженерно-технических мероприятий гражданской обороны;</w:t>
      </w:r>
    </w:p>
    <w:bookmarkEnd w:id="1514"/>
    <w:bookmarkStart w:name="z156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охраны от пожаров территорий населенных пунктов и особо важных объектов государственной собственности;</w:t>
      </w:r>
    </w:p>
    <w:bookmarkEnd w:id="1515"/>
    <w:bookmarkStart w:name="z156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планов по предупреждению чрезвычайных ситуаций на территории района;</w:t>
      </w:r>
    </w:p>
    <w:bookmarkEnd w:id="1516"/>
    <w:bookmarkStart w:name="z156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аварийно-спасательных и неотложных работ при чрезвычайных ситуациях;</w:t>
      </w:r>
    </w:p>
    <w:bookmarkEnd w:id="1517"/>
    <w:bookmarkStart w:name="z156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противопожарных и аварийно-спасательных служб и формирований на соответствующей территории;</w:t>
      </w:r>
    </w:p>
    <w:bookmarkEnd w:id="1518"/>
    <w:bookmarkStart w:name="z156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контроль за гарнизонной и караульной службой;</w:t>
      </w:r>
    </w:p>
    <w:bookmarkEnd w:id="1519"/>
    <w:bookmarkStart w:name="z156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тушения пожаров и проведения аварийно-спасательных работ;</w:t>
      </w:r>
    </w:p>
    <w:bookmarkEnd w:id="1520"/>
    <w:bookmarkStart w:name="z156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521"/>
    <w:bookmarkStart w:name="z157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 пропаганда знаний, обучения населения и специалистов в сфере гражданской защиты;</w:t>
      </w:r>
    </w:p>
    <w:bookmarkEnd w:id="1522"/>
    <w:bookmarkStart w:name="z157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523"/>
    <w:bookmarkStart w:name="z157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области пожарной безопасности;</w:t>
      </w:r>
    </w:p>
    <w:bookmarkEnd w:id="1524"/>
    <w:bookmarkStart w:name="z157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готовностью пожарных подразделений в населенных пунктах и на объектах к борьбе с пожарами;</w:t>
      </w:r>
    </w:p>
    <w:bookmarkEnd w:id="1525"/>
    <w:bookmarkStart w:name="z157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правил безопасности на водоемах;</w:t>
      </w:r>
    </w:p>
    <w:bookmarkEnd w:id="1526"/>
    <w:bookmarkStart w:name="z157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1527"/>
    <w:bookmarkStart w:name="z157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528"/>
    <w:bookmarkStart w:name="z157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29"/>
    <w:bookmarkStart w:name="z157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530"/>
    <w:bookmarkStart w:name="z157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531"/>
    <w:bookmarkStart w:name="z158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участие, в пределах своей компетенции, в работе городской Антитеррористической комиссии;</w:t>
      </w:r>
    </w:p>
    <w:bookmarkEnd w:id="1532"/>
    <w:bookmarkStart w:name="z158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533"/>
    <w:bookmarkStart w:name="z158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534"/>
    <w:bookmarkStart w:name="z158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536"/>
    <w:bookmarkStart w:name="z158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537"/>
    <w:bookmarkStart w:name="z158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538"/>
    <w:bookmarkStart w:name="z158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539"/>
    <w:bookmarkStart w:name="z158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40"/>
    <w:bookmarkStart w:name="z159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541"/>
    <w:bookmarkStart w:name="z159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542"/>
    <w:bookmarkStart w:name="z159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543"/>
    <w:bookmarkStart w:name="z159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544"/>
    <w:bookmarkStart w:name="z159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545"/>
    <w:bookmarkStart w:name="z159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546"/>
    <w:bookmarkStart w:name="z159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547"/>
    <w:bookmarkStart w:name="z159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548"/>
    <w:bookmarkStart w:name="z159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549"/>
    <w:bookmarkStart w:name="z159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550"/>
    <w:bookmarkStart w:name="z160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551"/>
    <w:bookmarkStart w:name="z160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552"/>
    <w:bookmarkStart w:name="z160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1553"/>
    <w:bookmarkStart w:name="z160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1554"/>
    <w:bookmarkStart w:name="z160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1555"/>
    <w:bookmarkStart w:name="z160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1556"/>
    <w:bookmarkStart w:name="z160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1557"/>
    <w:bookmarkStart w:name="z160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1558"/>
    <w:bookmarkStart w:name="z160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1559"/>
    <w:bookmarkStart w:name="z160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560"/>
    <w:bookmarkStart w:name="z161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1561"/>
    <w:bookmarkStart w:name="z161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562"/>
    <w:bookmarkStart w:name="z161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1563"/>
    <w:bookmarkStart w:name="z161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1564"/>
    <w:bookmarkStart w:name="z161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1565"/>
    <w:bookmarkStart w:name="z161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1566"/>
    <w:bookmarkStart w:name="z161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567"/>
    <w:bookmarkStart w:name="z161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68"/>
    <w:bookmarkStart w:name="z161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569"/>
    <w:bookmarkStart w:name="z161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570"/>
    <w:bookmarkStart w:name="z162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571"/>
    <w:bookmarkStart w:name="z162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572"/>
    <w:bookmarkStart w:name="z162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573"/>
    <w:bookmarkStart w:name="z162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575"/>
    <w:bookmarkStart w:name="z162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576"/>
    <w:bookmarkStart w:name="z162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577"/>
    <w:bookmarkStart w:name="z162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578"/>
    <w:bookmarkStart w:name="z162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79"/>
    <w:bookmarkStart w:name="z163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580"/>
    <w:bookmarkStart w:name="z163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581"/>
    <w:bookmarkStart w:name="z163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582"/>
    <w:bookmarkStart w:name="z163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583"/>
    <w:bookmarkStart w:name="z163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584"/>
    <w:bookmarkStart w:name="z163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585"/>
    <w:bookmarkStart w:name="z163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586"/>
    <w:bookmarkStart w:name="z163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587"/>
    <w:bookmarkStart w:name="z163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588"/>
    <w:bookmarkStart w:name="z163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589"/>
    <w:bookmarkStart w:name="z164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590"/>
    <w:bookmarkStart w:name="z164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591"/>
    <w:bookmarkStart w:name="z164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1592"/>
    <w:bookmarkStart w:name="z164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1593"/>
    <w:bookmarkStart w:name="z164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1594"/>
    <w:bookmarkStart w:name="z164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1595"/>
    <w:bookmarkStart w:name="z164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1596"/>
    <w:bookmarkStart w:name="z164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контроль за гарнизонной и караульной службой;</w:t>
      </w:r>
    </w:p>
    <w:bookmarkEnd w:id="1597"/>
    <w:bookmarkStart w:name="z164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тушения пожаров и проведения аварийно-спасательных работ;</w:t>
      </w:r>
    </w:p>
    <w:bookmarkEnd w:id="1598"/>
    <w:bookmarkStart w:name="z164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599"/>
    <w:bookmarkStart w:name="z165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 пропаганда знаний, обучения населения и специалистов в сфере гражданской защиты;</w:t>
      </w:r>
    </w:p>
    <w:bookmarkEnd w:id="1600"/>
    <w:bookmarkStart w:name="z165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601"/>
    <w:bookmarkStart w:name="z165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области пожарной безопасности;</w:t>
      </w:r>
    </w:p>
    <w:bookmarkEnd w:id="1602"/>
    <w:bookmarkStart w:name="z165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готовностью пожарных подразделений в населенных пунктах и на объектах к борьбе с пожарами;</w:t>
      </w:r>
    </w:p>
    <w:bookmarkEnd w:id="1603"/>
    <w:bookmarkStart w:name="z165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соблюдением правил безопасности на водоемах;</w:t>
      </w:r>
    </w:p>
    <w:bookmarkEnd w:id="1604"/>
    <w:bookmarkStart w:name="z165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производства дел об административных правонарушениях;</w:t>
      </w:r>
    </w:p>
    <w:bookmarkEnd w:id="1605"/>
    <w:bookmarkStart w:name="z165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606"/>
    <w:bookmarkStart w:name="z165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607"/>
    <w:bookmarkStart w:name="z165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608"/>
    <w:bookmarkStart w:name="z165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609"/>
    <w:bookmarkStart w:name="z166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610"/>
    <w:bookmarkStart w:name="z166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611"/>
    <w:bookmarkStart w:name="z166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612"/>
    <w:bookmarkStart w:name="z166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14-1) и 14-2) следующего содержания:</w:t>
      </w:r>
    </w:p>
    <w:bookmarkStart w:name="z166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и контроль за гарнизонной и караульной службой;</w:t>
      </w:r>
    </w:p>
    <w:bookmarkEnd w:id="1614"/>
    <w:bookmarkStart w:name="z166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организация тушения пожаров и проведения аварийно-спасательных работ;";</w:t>
      </w:r>
    </w:p>
    <w:bookmarkEnd w:id="1615"/>
    <w:bookmarkStart w:name="z166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9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617"/>
    <w:bookmarkStart w:name="z167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618"/>
    <w:bookmarkStart w:name="z167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619"/>
    <w:bookmarkStart w:name="z167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620"/>
    <w:bookmarkStart w:name="z167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621"/>
    <w:bookmarkStart w:name="z167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622"/>
    <w:bookmarkStart w:name="z167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623"/>
    <w:bookmarkStart w:name="z167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1624"/>
    <w:bookmarkStart w:name="z167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625"/>
    <w:bookmarkStart w:name="z167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626"/>
    <w:bookmarkStart w:name="z167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627"/>
    <w:bookmarkStart w:name="z168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628"/>
    <w:bookmarkStart w:name="z168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629"/>
    <w:bookmarkStart w:name="z168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630"/>
    <w:bookmarkStart w:name="z168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631"/>
    <w:bookmarkStart w:name="z168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632"/>
    <w:bookmarkStart w:name="z168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территории района;</w:t>
      </w:r>
    </w:p>
    <w:bookmarkEnd w:id="1633"/>
    <w:bookmarkStart w:name="z168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Департамент по объемам и содержанию инженерно-технических мероприятий гражданской обороны;</w:t>
      </w:r>
    </w:p>
    <w:bookmarkEnd w:id="1634"/>
    <w:bookmarkStart w:name="z168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охраны от пожаров территорий населенных пунктов и особо важных объектов государственной собственности;</w:t>
      </w:r>
    </w:p>
    <w:bookmarkEnd w:id="1635"/>
    <w:bookmarkStart w:name="z168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планов по предупреждению чрезвычайных ситуаций на соответствующей территории;</w:t>
      </w:r>
    </w:p>
    <w:bookmarkEnd w:id="1636"/>
    <w:bookmarkStart w:name="z168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аварийно-спасательных и неотложных работ при чрезвычайных ситуациях;</w:t>
      </w:r>
    </w:p>
    <w:bookmarkEnd w:id="1637"/>
    <w:bookmarkStart w:name="z169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противопожарных и аварийно-спасательных служб и формирований на соответствующей территории;</w:t>
      </w:r>
    </w:p>
    <w:bookmarkEnd w:id="1638"/>
    <w:bookmarkStart w:name="z169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контроль за гарнизонной и караульной службой;</w:t>
      </w:r>
    </w:p>
    <w:bookmarkEnd w:id="1639"/>
    <w:bookmarkStart w:name="z169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тушения пожаров и проведения аварийно-спасательных работ;</w:t>
      </w:r>
    </w:p>
    <w:bookmarkEnd w:id="1640"/>
    <w:bookmarkStart w:name="z169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641"/>
    <w:bookmarkStart w:name="z1694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 пропаганда знаний, обучения населения и специалистов в сфере гражданской защиты;</w:t>
      </w:r>
    </w:p>
    <w:bookmarkEnd w:id="1642"/>
    <w:bookmarkStart w:name="z169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643"/>
    <w:bookmarkStart w:name="z169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области пожарной безопасности;</w:t>
      </w:r>
    </w:p>
    <w:bookmarkEnd w:id="1644"/>
    <w:bookmarkStart w:name="z169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готовностью пожарных подразделений в населенных пунктах и на объектах к борьбе с пожарами;</w:t>
      </w:r>
    </w:p>
    <w:bookmarkEnd w:id="1645"/>
    <w:bookmarkStart w:name="z169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правил безопасности на водоемах;</w:t>
      </w:r>
    </w:p>
    <w:bookmarkEnd w:id="1646"/>
    <w:bookmarkStart w:name="z169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правонарушениях;</w:t>
      </w:r>
    </w:p>
    <w:bookmarkEnd w:id="1647"/>
    <w:bookmarkStart w:name="z170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648"/>
    <w:bookmarkStart w:name="z170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649"/>
    <w:bookmarkStart w:name="z170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650"/>
    <w:bookmarkStart w:name="z170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651"/>
    <w:bookmarkStart w:name="z170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652"/>
    <w:bookmarkStart w:name="z170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653"/>
    <w:bookmarkStart w:name="z170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654"/>
    <w:bookmarkStart w:name="z170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0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56"/>
    <w:bookmarkStart w:name="z171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57"/>
    <w:bookmarkStart w:name="z171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1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59"/>
    <w:bookmarkStart w:name="z171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60"/>
    <w:bookmarkStart w:name="z171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17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62"/>
    <w:bookmarkStart w:name="z1718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63"/>
    <w:bookmarkStart w:name="z1719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2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65"/>
    <w:bookmarkStart w:name="z172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66"/>
    <w:bookmarkStart w:name="z172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2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68"/>
    <w:bookmarkStart w:name="z172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69"/>
    <w:bookmarkStart w:name="z172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29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71"/>
    <w:bookmarkStart w:name="z173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72"/>
    <w:bookmarkStart w:name="z173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3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74"/>
    <w:bookmarkStart w:name="z173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75"/>
    <w:bookmarkStart w:name="z173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3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77"/>
    <w:bookmarkStart w:name="z173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78"/>
    <w:bookmarkStart w:name="z173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4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80"/>
    <w:bookmarkStart w:name="z174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81"/>
    <w:bookmarkStart w:name="z174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4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83"/>
    <w:bookmarkStart w:name="z174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84"/>
    <w:bookmarkStart w:name="z174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174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1686"/>
    <w:bookmarkStart w:name="z175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1687"/>
    <w:bookmarkStart w:name="z175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689"/>
    <w:bookmarkStart w:name="z175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690"/>
    <w:bookmarkStart w:name="z175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691"/>
    <w:bookmarkStart w:name="z175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692"/>
    <w:bookmarkStart w:name="z175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693"/>
    <w:bookmarkStart w:name="z175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694"/>
    <w:bookmarkStart w:name="z175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695"/>
    <w:bookmarkStart w:name="z176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696"/>
    <w:bookmarkStart w:name="z176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697"/>
    <w:bookmarkStart w:name="z176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698"/>
    <w:bookmarkStart w:name="z176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699"/>
    <w:bookmarkStart w:name="z1764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700"/>
    <w:bookmarkStart w:name="z176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701"/>
    <w:bookmarkStart w:name="z176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702"/>
    <w:bookmarkStart w:name="z176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703"/>
    <w:bookmarkStart w:name="z176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704"/>
    <w:bookmarkStart w:name="z176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705"/>
    <w:bookmarkStart w:name="z177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706"/>
    <w:bookmarkStart w:name="z177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707"/>
    <w:bookmarkStart w:name="z177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708"/>
    <w:bookmarkStart w:name="z177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709"/>
    <w:bookmarkStart w:name="z177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710"/>
    <w:bookmarkStart w:name="z177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711"/>
    <w:bookmarkStart w:name="z177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712"/>
    <w:bookmarkStart w:name="z177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713"/>
    <w:bookmarkStart w:name="z177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714"/>
    <w:bookmarkStart w:name="z177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715"/>
    <w:bookmarkStart w:name="z178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716"/>
    <w:bookmarkStart w:name="z178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717"/>
    <w:bookmarkStart w:name="z178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718"/>
    <w:bookmarkStart w:name="z178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719"/>
    <w:bookmarkStart w:name="z178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720"/>
    <w:bookmarkStart w:name="z178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721"/>
    <w:bookmarkStart w:name="z178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722"/>
    <w:bookmarkStart w:name="z178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723"/>
    <w:bookmarkStart w:name="z178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724"/>
    <w:bookmarkStart w:name="z178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725"/>
    <w:bookmarkStart w:name="z179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726"/>
    <w:bookmarkStart w:name="z179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727"/>
    <w:bookmarkStart w:name="z179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728"/>
    <w:bookmarkStart w:name="z179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1729"/>
    <w:bookmarkStart w:name="z179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1730"/>
    <w:bookmarkStart w:name="z179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731"/>
    <w:bookmarkStart w:name="z179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732"/>
    <w:bookmarkStart w:name="z179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733"/>
    <w:bookmarkStart w:name="z179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734"/>
    <w:bookmarkStart w:name="z179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1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736"/>
    <w:bookmarkStart w:name="z1802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737"/>
    <w:bookmarkStart w:name="z1803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738"/>
    <w:bookmarkStart w:name="z180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739"/>
    <w:bookmarkStart w:name="z1805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740"/>
    <w:bookmarkStart w:name="z180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741"/>
    <w:bookmarkStart w:name="z180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742"/>
    <w:bookmarkStart w:name="z180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743"/>
    <w:bookmarkStart w:name="z180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744"/>
    <w:bookmarkStart w:name="z181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745"/>
    <w:bookmarkStart w:name="z181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746"/>
    <w:bookmarkStart w:name="z181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747"/>
    <w:bookmarkStart w:name="z181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748"/>
    <w:bookmarkStart w:name="z181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749"/>
    <w:bookmarkStart w:name="z181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750"/>
    <w:bookmarkStart w:name="z181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751"/>
    <w:bookmarkStart w:name="z181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752"/>
    <w:bookmarkStart w:name="z181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753"/>
    <w:bookmarkStart w:name="z181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754"/>
    <w:bookmarkStart w:name="z182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755"/>
    <w:bookmarkStart w:name="z182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1756"/>
    <w:bookmarkStart w:name="z182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1757"/>
    <w:bookmarkStart w:name="z182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1758"/>
    <w:bookmarkStart w:name="z182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1759"/>
    <w:bookmarkStart w:name="z182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1760"/>
    <w:bookmarkStart w:name="z182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1761"/>
    <w:bookmarkStart w:name="z182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1762"/>
    <w:bookmarkStart w:name="z182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контроль за гарнизонной и караульной службой;</w:t>
      </w:r>
    </w:p>
    <w:bookmarkEnd w:id="1763"/>
    <w:bookmarkStart w:name="z182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тушения пожаров и проведения аварийно-спасательных работ;</w:t>
      </w:r>
    </w:p>
    <w:bookmarkEnd w:id="1764"/>
    <w:bookmarkStart w:name="z183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765"/>
    <w:bookmarkStart w:name="z183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 пропаганда знаний, обучения населения и специалистов в сфере гражданской защиты;</w:t>
      </w:r>
    </w:p>
    <w:bookmarkEnd w:id="1766"/>
    <w:bookmarkStart w:name="z183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767"/>
    <w:bookmarkStart w:name="z183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пожарной безопасности;</w:t>
      </w:r>
    </w:p>
    <w:bookmarkEnd w:id="1768"/>
    <w:bookmarkStart w:name="z183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государственного контроля в области гражданской обороны;</w:t>
      </w:r>
    </w:p>
    <w:bookmarkEnd w:id="1769"/>
    <w:bookmarkStart w:name="z183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готовностью пожарных подразделений в населенных пунктах и на объектах к борьбе с пожарами;</w:t>
      </w:r>
    </w:p>
    <w:bookmarkEnd w:id="1770"/>
    <w:bookmarkStart w:name="z183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за соблюдением правил безопасности на водоемах;</w:t>
      </w:r>
    </w:p>
    <w:bookmarkEnd w:id="1771"/>
    <w:bookmarkStart w:name="z183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производства дел об административных правонарушениях;</w:t>
      </w:r>
    </w:p>
    <w:bookmarkEnd w:id="1772"/>
    <w:bookmarkStart w:name="z183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773"/>
    <w:bookmarkStart w:name="z183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774"/>
    <w:bookmarkStart w:name="z184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775"/>
    <w:bookmarkStart w:name="z184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776"/>
    <w:bookmarkStart w:name="z184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районного штаба по борьбе с терроризмом;</w:t>
      </w:r>
    </w:p>
    <w:bookmarkEnd w:id="1777"/>
    <w:bookmarkStart w:name="z184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участие, в пределах своей компетенции, в работе районной Антитеррористической комиссии;</w:t>
      </w:r>
    </w:p>
    <w:bookmarkEnd w:id="1778"/>
    <w:bookmarkStart w:name="z184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779"/>
    <w:bookmarkStart w:name="z184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780"/>
    <w:bookmarkStart w:name="z184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781"/>
    <w:bookmarkStart w:name="z184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782"/>
    <w:bookmarkStart w:name="z184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784"/>
    <w:bookmarkStart w:name="z185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785"/>
    <w:bookmarkStart w:name="z185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786"/>
    <w:bookmarkStart w:name="z185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787"/>
    <w:bookmarkStart w:name="z185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788"/>
    <w:bookmarkStart w:name="z185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789"/>
    <w:bookmarkStart w:name="z185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790"/>
    <w:bookmarkStart w:name="z185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791"/>
    <w:bookmarkStart w:name="z185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792"/>
    <w:bookmarkStart w:name="z185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793"/>
    <w:bookmarkStart w:name="z186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794"/>
    <w:bookmarkStart w:name="z186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795"/>
    <w:bookmarkStart w:name="z186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796"/>
    <w:bookmarkStart w:name="z186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797"/>
    <w:bookmarkStart w:name="z186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798"/>
    <w:bookmarkStart w:name="z186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799"/>
    <w:bookmarkStart w:name="z186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800"/>
    <w:bookmarkStart w:name="z186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801"/>
    <w:bookmarkStart w:name="z186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802"/>
    <w:bookmarkStart w:name="z186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803"/>
    <w:bookmarkStart w:name="z187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804"/>
    <w:bookmarkStart w:name="z187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805"/>
    <w:bookmarkStart w:name="z187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806"/>
    <w:bookmarkStart w:name="z187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807"/>
    <w:bookmarkStart w:name="z187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808"/>
    <w:bookmarkStart w:name="z187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809"/>
    <w:bookmarkStart w:name="z187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810"/>
    <w:bookmarkStart w:name="z187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811"/>
    <w:bookmarkStart w:name="z187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812"/>
    <w:bookmarkStart w:name="z187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813"/>
    <w:bookmarkStart w:name="z188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814"/>
    <w:bookmarkStart w:name="z188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815"/>
    <w:bookmarkStart w:name="z188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816"/>
    <w:bookmarkStart w:name="z188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817"/>
    <w:bookmarkStart w:name="z188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818"/>
    <w:bookmarkStart w:name="z188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819"/>
    <w:bookmarkStart w:name="z188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820"/>
    <w:bookmarkStart w:name="z188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821"/>
    <w:bookmarkStart w:name="z188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822"/>
    <w:bookmarkStart w:name="z188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823"/>
    <w:bookmarkStart w:name="z189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1824"/>
    <w:bookmarkStart w:name="z189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1825"/>
    <w:bookmarkStart w:name="z189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826"/>
    <w:bookmarkStart w:name="z189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827"/>
    <w:bookmarkStart w:name="z189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828"/>
    <w:bookmarkStart w:name="z189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829"/>
    <w:bookmarkStart w:name="z189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831"/>
    <w:bookmarkStart w:name="z189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832"/>
    <w:bookmarkStart w:name="z190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833"/>
    <w:bookmarkStart w:name="z190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834"/>
    <w:bookmarkStart w:name="z190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835"/>
    <w:bookmarkStart w:name="z190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836"/>
    <w:bookmarkStart w:name="z190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837"/>
    <w:bookmarkStart w:name="z190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838"/>
    <w:bookmarkStart w:name="z190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839"/>
    <w:bookmarkStart w:name="z190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840"/>
    <w:bookmarkStart w:name="z190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841"/>
    <w:bookmarkStart w:name="z190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842"/>
    <w:bookmarkStart w:name="z191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843"/>
    <w:bookmarkStart w:name="z191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844"/>
    <w:bookmarkStart w:name="z1912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845"/>
    <w:bookmarkStart w:name="z191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846"/>
    <w:bookmarkStart w:name="z191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847"/>
    <w:bookmarkStart w:name="z191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848"/>
    <w:bookmarkStart w:name="z191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849"/>
    <w:bookmarkStart w:name="z191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850"/>
    <w:bookmarkStart w:name="z191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851"/>
    <w:bookmarkStart w:name="z191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852"/>
    <w:bookmarkStart w:name="z192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853"/>
    <w:bookmarkStart w:name="z192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854"/>
    <w:bookmarkStart w:name="z192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855"/>
    <w:bookmarkStart w:name="z192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856"/>
    <w:bookmarkStart w:name="z192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857"/>
    <w:bookmarkStart w:name="z192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858"/>
    <w:bookmarkStart w:name="z192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859"/>
    <w:bookmarkStart w:name="z192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860"/>
    <w:bookmarkStart w:name="z192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861"/>
    <w:bookmarkStart w:name="z192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862"/>
    <w:bookmarkStart w:name="z193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863"/>
    <w:bookmarkStart w:name="z193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864"/>
    <w:bookmarkStart w:name="z193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865"/>
    <w:bookmarkStart w:name="z193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866"/>
    <w:bookmarkStart w:name="z193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867"/>
    <w:bookmarkStart w:name="z193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868"/>
    <w:bookmarkStart w:name="z193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869"/>
    <w:bookmarkStart w:name="z193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870"/>
    <w:bookmarkStart w:name="z193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1871"/>
    <w:bookmarkStart w:name="z1939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1872"/>
    <w:bookmarkStart w:name="z1940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873"/>
    <w:bookmarkStart w:name="z1941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874"/>
    <w:bookmarkStart w:name="z1942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875"/>
    <w:bookmarkStart w:name="z1943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876"/>
    <w:bookmarkStart w:name="z1944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878"/>
    <w:bookmarkStart w:name="z194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879"/>
    <w:bookmarkStart w:name="z194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880"/>
    <w:bookmarkStart w:name="z194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881"/>
    <w:bookmarkStart w:name="z195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882"/>
    <w:bookmarkStart w:name="z195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883"/>
    <w:bookmarkStart w:name="z195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884"/>
    <w:bookmarkStart w:name="z195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885"/>
    <w:bookmarkStart w:name="z195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886"/>
    <w:bookmarkStart w:name="z195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887"/>
    <w:bookmarkStart w:name="z195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888"/>
    <w:bookmarkStart w:name="z195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889"/>
    <w:bookmarkStart w:name="z195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890"/>
    <w:bookmarkStart w:name="z195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891"/>
    <w:bookmarkStart w:name="z196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892"/>
    <w:bookmarkStart w:name="z196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893"/>
    <w:bookmarkStart w:name="z196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894"/>
    <w:bookmarkStart w:name="z196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895"/>
    <w:bookmarkStart w:name="z196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896"/>
    <w:bookmarkStart w:name="z196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897"/>
    <w:bookmarkStart w:name="z196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898"/>
    <w:bookmarkStart w:name="z196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899"/>
    <w:bookmarkStart w:name="z196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900"/>
    <w:bookmarkStart w:name="z196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901"/>
    <w:bookmarkStart w:name="z197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902"/>
    <w:bookmarkStart w:name="z197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903"/>
    <w:bookmarkStart w:name="z197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904"/>
    <w:bookmarkStart w:name="z197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905"/>
    <w:bookmarkStart w:name="z197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906"/>
    <w:bookmarkStart w:name="z197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907"/>
    <w:bookmarkStart w:name="z197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908"/>
    <w:bookmarkStart w:name="z197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909"/>
    <w:bookmarkStart w:name="z197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910"/>
    <w:bookmarkStart w:name="z197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911"/>
    <w:bookmarkStart w:name="z198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912"/>
    <w:bookmarkStart w:name="z198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913"/>
    <w:bookmarkStart w:name="z198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914"/>
    <w:bookmarkStart w:name="z198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915"/>
    <w:bookmarkStart w:name="z198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916"/>
    <w:bookmarkStart w:name="z198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917"/>
    <w:bookmarkStart w:name="z198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1918"/>
    <w:bookmarkStart w:name="z198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1919"/>
    <w:bookmarkStart w:name="z198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920"/>
    <w:bookmarkStart w:name="z198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921"/>
    <w:bookmarkStart w:name="z199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922"/>
    <w:bookmarkStart w:name="z199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923"/>
    <w:bookmarkStart w:name="z199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925"/>
    <w:bookmarkStart w:name="z199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926"/>
    <w:bookmarkStart w:name="z199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927"/>
    <w:bookmarkStart w:name="z199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928"/>
    <w:bookmarkStart w:name="z199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929"/>
    <w:bookmarkStart w:name="z199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930"/>
    <w:bookmarkStart w:name="z200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931"/>
    <w:bookmarkStart w:name="z200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932"/>
    <w:bookmarkStart w:name="z200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933"/>
    <w:bookmarkStart w:name="z200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934"/>
    <w:bookmarkStart w:name="z200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935"/>
    <w:bookmarkStart w:name="z200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936"/>
    <w:bookmarkStart w:name="z200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937"/>
    <w:bookmarkStart w:name="z200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938"/>
    <w:bookmarkStart w:name="z200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939"/>
    <w:bookmarkStart w:name="z200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940"/>
    <w:bookmarkStart w:name="z201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941"/>
    <w:bookmarkStart w:name="z201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942"/>
    <w:bookmarkStart w:name="z201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943"/>
    <w:bookmarkStart w:name="z201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944"/>
    <w:bookmarkStart w:name="z201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945"/>
    <w:bookmarkStart w:name="z201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946"/>
    <w:bookmarkStart w:name="z201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947"/>
    <w:bookmarkStart w:name="z201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948"/>
    <w:bookmarkStart w:name="z201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949"/>
    <w:bookmarkStart w:name="z201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950"/>
    <w:bookmarkStart w:name="z202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951"/>
    <w:bookmarkStart w:name="z202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952"/>
    <w:bookmarkStart w:name="z202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953"/>
    <w:bookmarkStart w:name="z202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1954"/>
    <w:bookmarkStart w:name="z202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955"/>
    <w:bookmarkStart w:name="z202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1956"/>
    <w:bookmarkStart w:name="z202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1957"/>
    <w:bookmarkStart w:name="z202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1958"/>
    <w:bookmarkStart w:name="z202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1959"/>
    <w:bookmarkStart w:name="z202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1960"/>
    <w:bookmarkStart w:name="z203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961"/>
    <w:bookmarkStart w:name="z203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962"/>
    <w:bookmarkStart w:name="z203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963"/>
    <w:bookmarkStart w:name="z203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964"/>
    <w:bookmarkStart w:name="z203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1965"/>
    <w:bookmarkStart w:name="z203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1966"/>
    <w:bookmarkStart w:name="z203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967"/>
    <w:bookmarkStart w:name="z203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968"/>
    <w:bookmarkStart w:name="z203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969"/>
    <w:bookmarkStart w:name="z203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1970"/>
    <w:bookmarkStart w:name="z204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1972"/>
    <w:bookmarkStart w:name="z204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973"/>
    <w:bookmarkStart w:name="z204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974"/>
    <w:bookmarkStart w:name="z204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975"/>
    <w:bookmarkStart w:name="z204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976"/>
    <w:bookmarkStart w:name="z2047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977"/>
    <w:bookmarkStart w:name="z204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978"/>
    <w:bookmarkStart w:name="z204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1979"/>
    <w:bookmarkStart w:name="z2050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980"/>
    <w:bookmarkStart w:name="z205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981"/>
    <w:bookmarkStart w:name="z205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982"/>
    <w:bookmarkStart w:name="z205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983"/>
    <w:bookmarkStart w:name="z205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984"/>
    <w:bookmarkStart w:name="z205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985"/>
    <w:bookmarkStart w:name="z205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986"/>
    <w:bookmarkStart w:name="z205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987"/>
    <w:bookmarkStart w:name="z205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9)осуществление постановки на учет и снятие с учета защитных сооружений расположенных на соответствующей территории;</w:t>
      </w:r>
    </w:p>
    <w:bookmarkEnd w:id="1988"/>
    <w:bookmarkStart w:name="z205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989"/>
    <w:bookmarkStart w:name="z2060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990"/>
    <w:bookmarkStart w:name="z206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991"/>
    <w:bookmarkStart w:name="z206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992"/>
    <w:bookmarkStart w:name="z206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993"/>
    <w:bookmarkStart w:name="z206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994"/>
    <w:bookmarkStart w:name="z206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995"/>
    <w:bookmarkStart w:name="z206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996"/>
    <w:bookmarkStart w:name="z206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997"/>
    <w:bookmarkStart w:name="z206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1998"/>
    <w:bookmarkStart w:name="z206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1999"/>
    <w:bookmarkStart w:name="z207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000"/>
    <w:bookmarkStart w:name="z207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001"/>
    <w:bookmarkStart w:name="z207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02"/>
    <w:bookmarkStart w:name="z207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003"/>
    <w:bookmarkStart w:name="z207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004"/>
    <w:bookmarkStart w:name="z207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005"/>
    <w:bookmarkStart w:name="z207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006"/>
    <w:bookmarkStart w:name="z2077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007"/>
    <w:bookmarkStart w:name="z2078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008"/>
    <w:bookmarkStart w:name="z2079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009"/>
    <w:bookmarkStart w:name="z2080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010"/>
    <w:bookmarkStart w:name="z2081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011"/>
    <w:bookmarkStart w:name="z2082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012"/>
    <w:bookmarkStart w:name="z2083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013"/>
    <w:bookmarkStart w:name="z2084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014"/>
    <w:bookmarkStart w:name="z2085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015"/>
    <w:bookmarkStart w:name="z2086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016"/>
    <w:bookmarkStart w:name="z2087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017"/>
    <w:bookmarkStart w:name="z2088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019"/>
    <w:bookmarkStart w:name="z209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020"/>
    <w:bookmarkStart w:name="z209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021"/>
    <w:bookmarkStart w:name="z209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022"/>
    <w:bookmarkStart w:name="z209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23"/>
    <w:bookmarkStart w:name="z209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024"/>
    <w:bookmarkStart w:name="z209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025"/>
    <w:bookmarkStart w:name="z209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026"/>
    <w:bookmarkStart w:name="z209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027"/>
    <w:bookmarkStart w:name="z209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028"/>
    <w:bookmarkStart w:name="z210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029"/>
    <w:bookmarkStart w:name="z210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030"/>
    <w:bookmarkStart w:name="z210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031"/>
    <w:bookmarkStart w:name="z210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032"/>
    <w:bookmarkStart w:name="z210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033"/>
    <w:bookmarkStart w:name="z210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034"/>
    <w:bookmarkStart w:name="z210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035"/>
    <w:bookmarkStart w:name="z210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036"/>
    <w:bookmarkStart w:name="z210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037"/>
    <w:bookmarkStart w:name="z210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038"/>
    <w:bookmarkStart w:name="z211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039"/>
    <w:bookmarkStart w:name="z211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040"/>
    <w:bookmarkStart w:name="z211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041"/>
    <w:bookmarkStart w:name="z211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042"/>
    <w:bookmarkStart w:name="z211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043"/>
    <w:bookmarkStart w:name="z211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044"/>
    <w:bookmarkStart w:name="z211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045"/>
    <w:bookmarkStart w:name="z211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046"/>
    <w:bookmarkStart w:name="z211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047"/>
    <w:bookmarkStart w:name="z211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048"/>
    <w:bookmarkStart w:name="z212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49"/>
    <w:bookmarkStart w:name="z212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050"/>
    <w:bookmarkStart w:name="z212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051"/>
    <w:bookmarkStart w:name="z212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052"/>
    <w:bookmarkStart w:name="z212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053"/>
    <w:bookmarkStart w:name="z2125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054"/>
    <w:bookmarkStart w:name="z2126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055"/>
    <w:bookmarkStart w:name="z212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056"/>
    <w:bookmarkStart w:name="z212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057"/>
    <w:bookmarkStart w:name="z212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058"/>
    <w:bookmarkStart w:name="z213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059"/>
    <w:bookmarkStart w:name="z213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060"/>
    <w:bookmarkStart w:name="z2132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061"/>
    <w:bookmarkStart w:name="z213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062"/>
    <w:bookmarkStart w:name="z213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063"/>
    <w:bookmarkStart w:name="z213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064"/>
    <w:bookmarkStart w:name="z213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066"/>
    <w:bookmarkStart w:name="z213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067"/>
    <w:bookmarkStart w:name="z214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068"/>
    <w:bookmarkStart w:name="z214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069"/>
    <w:bookmarkStart w:name="z214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70"/>
    <w:bookmarkStart w:name="z214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071"/>
    <w:bookmarkStart w:name="z214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072"/>
    <w:bookmarkStart w:name="z214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073"/>
    <w:bookmarkStart w:name="z214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074"/>
    <w:bookmarkStart w:name="z214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075"/>
    <w:bookmarkStart w:name="z214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076"/>
    <w:bookmarkStart w:name="z214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077"/>
    <w:bookmarkStart w:name="z215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078"/>
    <w:bookmarkStart w:name="z215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079"/>
    <w:bookmarkStart w:name="z215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080"/>
    <w:bookmarkStart w:name="z215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081"/>
    <w:bookmarkStart w:name="z215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082"/>
    <w:bookmarkStart w:name="z215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083"/>
    <w:bookmarkStart w:name="z215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084"/>
    <w:bookmarkStart w:name="z2157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085"/>
    <w:bookmarkStart w:name="z215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086"/>
    <w:bookmarkStart w:name="z215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087"/>
    <w:bookmarkStart w:name="z2160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088"/>
    <w:bookmarkStart w:name="z216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089"/>
    <w:bookmarkStart w:name="z216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090"/>
    <w:bookmarkStart w:name="z216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091"/>
    <w:bookmarkStart w:name="z216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092"/>
    <w:bookmarkStart w:name="z216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093"/>
    <w:bookmarkStart w:name="z216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094"/>
    <w:bookmarkStart w:name="z216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095"/>
    <w:bookmarkStart w:name="z216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96"/>
    <w:bookmarkStart w:name="z216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097"/>
    <w:bookmarkStart w:name="z217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098"/>
    <w:bookmarkStart w:name="z2171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099"/>
    <w:bookmarkStart w:name="z217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100"/>
    <w:bookmarkStart w:name="z217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101"/>
    <w:bookmarkStart w:name="z217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102"/>
    <w:bookmarkStart w:name="z217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103"/>
    <w:bookmarkStart w:name="z217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104"/>
    <w:bookmarkStart w:name="z217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105"/>
    <w:bookmarkStart w:name="z217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106"/>
    <w:bookmarkStart w:name="z217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107"/>
    <w:bookmarkStart w:name="z218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108"/>
    <w:bookmarkStart w:name="z218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109"/>
    <w:bookmarkStart w:name="z218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110"/>
    <w:bookmarkStart w:name="z218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111"/>
    <w:bookmarkStart w:name="z218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113"/>
    <w:bookmarkStart w:name="z218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114"/>
    <w:bookmarkStart w:name="z218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115"/>
    <w:bookmarkStart w:name="z218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116"/>
    <w:bookmarkStart w:name="z219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117"/>
    <w:bookmarkStart w:name="z219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118"/>
    <w:bookmarkStart w:name="z219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119"/>
    <w:bookmarkStart w:name="z219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120"/>
    <w:bookmarkStart w:name="z219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121"/>
    <w:bookmarkStart w:name="z219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bookmarkEnd w:id="2122"/>
    <w:bookmarkStart w:name="z219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123"/>
    <w:bookmarkStart w:name="z219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124"/>
    <w:bookmarkStart w:name="z219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125"/>
    <w:bookmarkStart w:name="z219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126"/>
    <w:bookmarkStart w:name="z220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127"/>
    <w:bookmarkStart w:name="z220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128"/>
    <w:bookmarkStart w:name="z220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129"/>
    <w:bookmarkStart w:name="z220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130"/>
    <w:bookmarkStart w:name="z220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131"/>
    <w:bookmarkStart w:name="z220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132"/>
    <w:bookmarkStart w:name="z220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133"/>
    <w:bookmarkStart w:name="z220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134"/>
    <w:bookmarkStart w:name="z220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135"/>
    <w:bookmarkStart w:name="z2209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136"/>
    <w:bookmarkStart w:name="z2210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bookmarkEnd w:id="2137"/>
    <w:bookmarkStart w:name="z221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138"/>
    <w:bookmarkStart w:name="z221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139"/>
    <w:bookmarkStart w:name="z221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140"/>
    <w:bookmarkStart w:name="z221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141"/>
    <w:bookmarkStart w:name="z221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142"/>
    <w:bookmarkStart w:name="z221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43"/>
    <w:bookmarkStart w:name="z2217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bookmarkEnd w:id="2144"/>
    <w:bookmarkStart w:name="z2218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145"/>
    <w:bookmarkStart w:name="z221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146"/>
    <w:bookmarkStart w:name="z222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147"/>
    <w:bookmarkStart w:name="z2221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148"/>
    <w:bookmarkStart w:name="z222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149"/>
    <w:bookmarkStart w:name="z2223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150"/>
    <w:bookmarkStart w:name="z222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151"/>
    <w:bookmarkStart w:name="z2225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152"/>
    <w:bookmarkStart w:name="z2226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153"/>
    <w:bookmarkStart w:name="z2227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154"/>
    <w:bookmarkStart w:name="z2228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155"/>
    <w:bookmarkStart w:name="z2229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156"/>
    <w:bookmarkStart w:name="z223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157"/>
    <w:bookmarkStart w:name="z223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158"/>
    <w:bookmarkStart w:name="z223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160"/>
    <w:bookmarkStart w:name="z223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161"/>
    <w:bookmarkStart w:name="z223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162"/>
    <w:bookmarkStart w:name="z223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163"/>
    <w:bookmarkStart w:name="z223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164"/>
    <w:bookmarkStart w:name="z223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165"/>
    <w:bookmarkStart w:name="z224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166"/>
    <w:bookmarkStart w:name="z224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167"/>
    <w:bookmarkStart w:name="z224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168"/>
    <w:bookmarkStart w:name="z224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bookmarkEnd w:id="2169"/>
    <w:bookmarkStart w:name="z224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170"/>
    <w:bookmarkStart w:name="z224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171"/>
    <w:bookmarkStart w:name="z224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172"/>
    <w:bookmarkStart w:name="z2247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173"/>
    <w:bookmarkStart w:name="z224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174"/>
    <w:bookmarkStart w:name="z224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175"/>
    <w:bookmarkStart w:name="z225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176"/>
    <w:bookmarkStart w:name="z225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177"/>
    <w:bookmarkStart w:name="z225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178"/>
    <w:bookmarkStart w:name="z225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179"/>
    <w:bookmarkStart w:name="z225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180"/>
    <w:bookmarkStart w:name="z225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181"/>
    <w:bookmarkStart w:name="z225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182"/>
    <w:bookmarkStart w:name="z225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183"/>
    <w:bookmarkStart w:name="z225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bookmarkEnd w:id="2184"/>
    <w:bookmarkStart w:name="z225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185"/>
    <w:bookmarkStart w:name="z226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186"/>
    <w:bookmarkStart w:name="z226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187"/>
    <w:bookmarkStart w:name="z226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188"/>
    <w:bookmarkStart w:name="z226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189"/>
    <w:bookmarkStart w:name="z226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90"/>
    <w:bookmarkStart w:name="z226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bookmarkEnd w:id="2191"/>
    <w:bookmarkStart w:name="z226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192"/>
    <w:bookmarkStart w:name="z226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193"/>
    <w:bookmarkStart w:name="z226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194"/>
    <w:bookmarkStart w:name="z226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195"/>
    <w:bookmarkStart w:name="z227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196"/>
    <w:bookmarkStart w:name="z227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197"/>
    <w:bookmarkStart w:name="z227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198"/>
    <w:bookmarkStart w:name="z227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199"/>
    <w:bookmarkStart w:name="z227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200"/>
    <w:bookmarkStart w:name="z227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201"/>
    <w:bookmarkStart w:name="z227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02"/>
    <w:bookmarkStart w:name="z227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03"/>
    <w:bookmarkStart w:name="z227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04"/>
    <w:bookmarkStart w:name="z227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205"/>
    <w:bookmarkStart w:name="z228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2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207"/>
    <w:bookmarkStart w:name="z2283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208"/>
    <w:bookmarkStart w:name="z2284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209"/>
    <w:bookmarkStart w:name="z2285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10"/>
    <w:bookmarkStart w:name="z2286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211"/>
    <w:bookmarkStart w:name="z2287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212"/>
    <w:bookmarkStart w:name="z2288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213"/>
    <w:bookmarkStart w:name="z2289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214"/>
    <w:bookmarkStart w:name="z2290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215"/>
    <w:bookmarkStart w:name="z2291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bookmarkEnd w:id="2216"/>
    <w:bookmarkStart w:name="z2292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217"/>
    <w:bookmarkStart w:name="z2293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218"/>
    <w:bookmarkStart w:name="z2294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219"/>
    <w:bookmarkStart w:name="z2295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220"/>
    <w:bookmarkStart w:name="z2296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221"/>
    <w:bookmarkStart w:name="z229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222"/>
    <w:bookmarkStart w:name="z229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223"/>
    <w:bookmarkStart w:name="z229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224"/>
    <w:bookmarkStart w:name="z230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225"/>
    <w:bookmarkStart w:name="z230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226"/>
    <w:bookmarkStart w:name="z230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227"/>
    <w:bookmarkStart w:name="z230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228"/>
    <w:bookmarkStart w:name="z230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229"/>
    <w:bookmarkStart w:name="z230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230"/>
    <w:bookmarkStart w:name="z230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bookmarkEnd w:id="2231"/>
    <w:bookmarkStart w:name="z230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232"/>
    <w:bookmarkStart w:name="z230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233"/>
    <w:bookmarkStart w:name="z230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234"/>
    <w:bookmarkStart w:name="z231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235"/>
    <w:bookmarkStart w:name="z231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236"/>
    <w:bookmarkStart w:name="z231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237"/>
    <w:bookmarkStart w:name="z231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bookmarkEnd w:id="2238"/>
    <w:bookmarkStart w:name="z231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239"/>
    <w:bookmarkStart w:name="z231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240"/>
    <w:bookmarkStart w:name="z231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241"/>
    <w:bookmarkStart w:name="z231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242"/>
    <w:bookmarkStart w:name="z231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243"/>
    <w:bookmarkStart w:name="z231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244"/>
    <w:bookmarkStart w:name="z232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245"/>
    <w:bookmarkStart w:name="z232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46"/>
    <w:bookmarkStart w:name="z232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247"/>
    <w:bookmarkStart w:name="z232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248"/>
    <w:bookmarkStart w:name="z232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49"/>
    <w:bookmarkStart w:name="z2325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50"/>
    <w:bookmarkStart w:name="z2326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51"/>
    <w:bookmarkStart w:name="z2327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252"/>
    <w:bookmarkStart w:name="z2328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254"/>
    <w:bookmarkStart w:name="z233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255"/>
    <w:bookmarkStart w:name="z233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256"/>
    <w:bookmarkStart w:name="z233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57"/>
    <w:bookmarkStart w:name="z233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258"/>
    <w:bookmarkStart w:name="z233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259"/>
    <w:bookmarkStart w:name="z233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260"/>
    <w:bookmarkStart w:name="z233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261"/>
    <w:bookmarkStart w:name="z233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262"/>
    <w:bookmarkStart w:name="z233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63"/>
    <w:bookmarkStart w:name="z234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264"/>
    <w:bookmarkStart w:name="z234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265"/>
    <w:bookmarkStart w:name="z234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266"/>
    <w:bookmarkStart w:name="z234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267"/>
    <w:bookmarkStart w:name="z234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268"/>
    <w:bookmarkStart w:name="z234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269"/>
    <w:bookmarkStart w:name="z234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270"/>
    <w:bookmarkStart w:name="z234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271"/>
    <w:bookmarkStart w:name="z234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272"/>
    <w:bookmarkStart w:name="z234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273"/>
    <w:bookmarkStart w:name="z235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274"/>
    <w:bookmarkStart w:name="z235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275"/>
    <w:bookmarkStart w:name="z235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276"/>
    <w:bookmarkStart w:name="z235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277"/>
    <w:bookmarkStart w:name="z235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278"/>
    <w:bookmarkStart w:name="z235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279"/>
    <w:bookmarkStart w:name="z235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280"/>
    <w:bookmarkStart w:name="z235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281"/>
    <w:bookmarkStart w:name="z235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282"/>
    <w:bookmarkStart w:name="z235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2283"/>
    <w:bookmarkStart w:name="z236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284"/>
    <w:bookmarkStart w:name="z236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2285"/>
    <w:bookmarkStart w:name="z236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2286"/>
    <w:bookmarkStart w:name="z236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2287"/>
    <w:bookmarkStart w:name="z236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правил безопасности на водоемах;</w:t>
      </w:r>
    </w:p>
    <w:bookmarkEnd w:id="2288"/>
    <w:bookmarkStart w:name="z236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производства дел об административных правонарушениях;</w:t>
      </w:r>
    </w:p>
    <w:bookmarkEnd w:id="2289"/>
    <w:bookmarkStart w:name="z236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290"/>
    <w:bookmarkStart w:name="z236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291"/>
    <w:bookmarkStart w:name="z236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292"/>
    <w:bookmarkStart w:name="z236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93"/>
    <w:bookmarkStart w:name="z237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районного штаба по борьбе с терроризмом;</w:t>
      </w:r>
    </w:p>
    <w:bookmarkEnd w:id="2294"/>
    <w:bookmarkStart w:name="z237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районной Антитеррористической комиссии;</w:t>
      </w:r>
    </w:p>
    <w:bookmarkEnd w:id="2295"/>
    <w:bookmarkStart w:name="z237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96"/>
    <w:bookmarkStart w:name="z237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97"/>
    <w:bookmarkStart w:name="z237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98"/>
    <w:bookmarkStart w:name="z237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299"/>
    <w:bookmarkStart w:name="z237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8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301"/>
    <w:bookmarkStart w:name="z2379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302"/>
    <w:bookmarkStart w:name="z2380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303"/>
    <w:bookmarkStart w:name="z2381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304"/>
    <w:bookmarkStart w:name="z2382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05"/>
    <w:bookmarkStart w:name="z2383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306"/>
    <w:bookmarkStart w:name="z2384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307"/>
    <w:bookmarkStart w:name="z2385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308"/>
    <w:bookmarkStart w:name="z2386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309"/>
    <w:bookmarkStart w:name="z2387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310"/>
    <w:bookmarkStart w:name="z2388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311"/>
    <w:bookmarkStart w:name="z2389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312"/>
    <w:bookmarkStart w:name="z2390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313"/>
    <w:bookmarkStart w:name="z2391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314"/>
    <w:bookmarkStart w:name="z2392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315"/>
    <w:bookmarkStart w:name="z2393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316"/>
    <w:bookmarkStart w:name="z2394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317"/>
    <w:bookmarkStart w:name="z2395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318"/>
    <w:bookmarkStart w:name="z2396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319"/>
    <w:bookmarkStart w:name="z2397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320"/>
    <w:bookmarkStart w:name="z2398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321"/>
    <w:bookmarkStart w:name="z2399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322"/>
    <w:bookmarkStart w:name="z240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323"/>
    <w:bookmarkStart w:name="z2401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324"/>
    <w:bookmarkStart w:name="z2402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325"/>
    <w:bookmarkStart w:name="z2403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326"/>
    <w:bookmarkStart w:name="z2404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327"/>
    <w:bookmarkStart w:name="z2405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328"/>
    <w:bookmarkStart w:name="z240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329"/>
    <w:bookmarkStart w:name="z240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2330"/>
    <w:bookmarkStart w:name="z2408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331"/>
    <w:bookmarkStart w:name="z240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2332"/>
    <w:bookmarkStart w:name="z2410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2333"/>
    <w:bookmarkStart w:name="z2411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2334"/>
    <w:bookmarkStart w:name="z2412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правил безопасности на водоемах;</w:t>
      </w:r>
    </w:p>
    <w:bookmarkEnd w:id="2335"/>
    <w:bookmarkStart w:name="z2413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производства дел об административных правонарушениях;</w:t>
      </w:r>
    </w:p>
    <w:bookmarkEnd w:id="2336"/>
    <w:bookmarkStart w:name="z2414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337"/>
    <w:bookmarkStart w:name="z2415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338"/>
    <w:bookmarkStart w:name="z2416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339"/>
    <w:bookmarkStart w:name="z2417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340"/>
    <w:bookmarkStart w:name="z2418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районного штаба по борьбе с терроризмом;</w:t>
      </w:r>
    </w:p>
    <w:bookmarkEnd w:id="2341"/>
    <w:bookmarkStart w:name="z2419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районной Антитеррористической комиссии;</w:t>
      </w:r>
    </w:p>
    <w:bookmarkEnd w:id="2342"/>
    <w:bookmarkStart w:name="z2420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343"/>
    <w:bookmarkStart w:name="z2421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344"/>
    <w:bookmarkStart w:name="z2422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345"/>
    <w:bookmarkStart w:name="z2423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346"/>
    <w:bookmarkStart w:name="z2424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6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348"/>
    <w:bookmarkStart w:name="z2427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349"/>
    <w:bookmarkStart w:name="z2428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350"/>
    <w:bookmarkStart w:name="z2429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351"/>
    <w:bookmarkStart w:name="z2430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52"/>
    <w:bookmarkStart w:name="z2431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353"/>
    <w:bookmarkStart w:name="z243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354"/>
    <w:bookmarkStart w:name="z243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355"/>
    <w:bookmarkStart w:name="z2434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356"/>
    <w:bookmarkStart w:name="z243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bookmarkEnd w:id="2357"/>
    <w:bookmarkStart w:name="z2436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358"/>
    <w:bookmarkStart w:name="z2437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359"/>
    <w:bookmarkStart w:name="z2438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360"/>
    <w:bookmarkStart w:name="z2439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361"/>
    <w:bookmarkStart w:name="z244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362"/>
    <w:bookmarkStart w:name="z244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363"/>
    <w:bookmarkStart w:name="z244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9)осуществление постановки на учет и снятие с учета защитных сооружений расположенных на соответствующей территории;</w:t>
      </w:r>
    </w:p>
    <w:bookmarkEnd w:id="2364"/>
    <w:bookmarkStart w:name="z2443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365"/>
    <w:bookmarkStart w:name="z2444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366"/>
    <w:bookmarkStart w:name="z2445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367"/>
    <w:bookmarkStart w:name="z2446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368"/>
    <w:bookmarkStart w:name="z2447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369"/>
    <w:bookmarkStart w:name="z2448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370"/>
    <w:bookmarkStart w:name="z2449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371"/>
    <w:bookmarkStart w:name="z2450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аварийно-спасательных и неотложных работ при чрезвычайных ситуациях; </w:t>
      </w:r>
    </w:p>
    <w:bookmarkEnd w:id="2372"/>
    <w:bookmarkStart w:name="z2451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373"/>
    <w:bookmarkStart w:name="z2452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374"/>
    <w:bookmarkStart w:name="z2453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375"/>
    <w:bookmarkStart w:name="z2454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376"/>
    <w:bookmarkStart w:name="z2455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377"/>
    <w:bookmarkStart w:name="z2456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378"/>
    <w:bookmarkStart w:name="z2457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пожарной безопасности; </w:t>
      </w:r>
    </w:p>
    <w:bookmarkEnd w:id="2379"/>
    <w:bookmarkStart w:name="z2458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380"/>
    <w:bookmarkStart w:name="z2459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381"/>
    <w:bookmarkStart w:name="z2460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382"/>
    <w:bookmarkStart w:name="z2461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383"/>
    <w:bookmarkStart w:name="z2462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384"/>
    <w:bookmarkStart w:name="z2463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385"/>
    <w:bookmarkStart w:name="z2464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386"/>
    <w:bookmarkStart w:name="z2465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387"/>
    <w:bookmarkStart w:name="z2466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388"/>
    <w:bookmarkStart w:name="z2467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389"/>
    <w:bookmarkStart w:name="z2468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390"/>
    <w:bookmarkStart w:name="z2469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391"/>
    <w:bookmarkStart w:name="z2470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392"/>
    <w:bookmarkStart w:name="z2471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393"/>
    <w:bookmarkStart w:name="z2472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395"/>
    <w:bookmarkStart w:name="z247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396"/>
    <w:bookmarkStart w:name="z247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397"/>
    <w:bookmarkStart w:name="z247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398"/>
    <w:bookmarkStart w:name="z247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99"/>
    <w:bookmarkStart w:name="z247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400"/>
    <w:bookmarkStart w:name="z248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401"/>
    <w:bookmarkStart w:name="z248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402"/>
    <w:bookmarkStart w:name="z248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403"/>
    <w:bookmarkStart w:name="z248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404"/>
    <w:bookmarkStart w:name="z2484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405"/>
    <w:bookmarkStart w:name="z2485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406"/>
    <w:bookmarkStart w:name="z2486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407"/>
    <w:bookmarkStart w:name="z2487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408"/>
    <w:bookmarkStart w:name="z2488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409"/>
    <w:bookmarkStart w:name="z2489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410"/>
    <w:bookmarkStart w:name="z2490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411"/>
    <w:bookmarkStart w:name="z2491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412"/>
    <w:bookmarkStart w:name="z2492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413"/>
    <w:bookmarkStart w:name="z249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414"/>
    <w:bookmarkStart w:name="z249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415"/>
    <w:bookmarkStart w:name="z2495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416"/>
    <w:bookmarkStart w:name="z2496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417"/>
    <w:bookmarkStart w:name="z2497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418"/>
    <w:bookmarkStart w:name="z2498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419"/>
    <w:bookmarkStart w:name="z2499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420"/>
    <w:bookmarkStart w:name="z250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421"/>
    <w:bookmarkStart w:name="z250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422"/>
    <w:bookmarkStart w:name="z250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423"/>
    <w:bookmarkStart w:name="z250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424"/>
    <w:bookmarkStart w:name="z250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425"/>
    <w:bookmarkStart w:name="z2505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426"/>
    <w:bookmarkStart w:name="z250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427"/>
    <w:bookmarkStart w:name="z2507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428"/>
    <w:bookmarkStart w:name="z2508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429"/>
    <w:bookmarkStart w:name="z2509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430"/>
    <w:bookmarkStart w:name="z2510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431"/>
    <w:bookmarkStart w:name="z2511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432"/>
    <w:bookmarkStart w:name="z2512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433"/>
    <w:bookmarkStart w:name="z2513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434"/>
    <w:bookmarkStart w:name="z2514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435"/>
    <w:bookmarkStart w:name="z2515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436"/>
    <w:bookmarkStart w:name="z2516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437"/>
    <w:bookmarkStart w:name="z2517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438"/>
    <w:bookmarkStart w:name="z2518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439"/>
    <w:bookmarkStart w:name="z2519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440"/>
    <w:bookmarkStart w:name="z2520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021700, Республика Казахстан, Акмолинская область, Бурабайский район, город Щучинск, улица Абая, 126А.";</w:t>
      </w:r>
    </w:p>
    <w:bookmarkEnd w:id="2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4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443"/>
    <w:bookmarkStart w:name="z2525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444"/>
    <w:bookmarkStart w:name="z2526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445"/>
    <w:bookmarkStart w:name="z252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446"/>
    <w:bookmarkStart w:name="z2528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447"/>
    <w:bookmarkStart w:name="z252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448"/>
    <w:bookmarkStart w:name="z2530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449"/>
    <w:bookmarkStart w:name="z2531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450"/>
    <w:bookmarkStart w:name="z2532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451"/>
    <w:bookmarkStart w:name="z2533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452"/>
    <w:bookmarkStart w:name="z2534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453"/>
    <w:bookmarkStart w:name="z2535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454"/>
    <w:bookmarkStart w:name="z2536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455"/>
    <w:bookmarkStart w:name="z2537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456"/>
    <w:bookmarkStart w:name="z2538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457"/>
    <w:bookmarkStart w:name="z2539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458"/>
    <w:bookmarkStart w:name="z2540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459"/>
    <w:bookmarkStart w:name="z2541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460"/>
    <w:bookmarkStart w:name="z2542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461"/>
    <w:bookmarkStart w:name="z2543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462"/>
    <w:bookmarkStart w:name="z2544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463"/>
    <w:bookmarkStart w:name="z2545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464"/>
    <w:bookmarkStart w:name="z2546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465"/>
    <w:bookmarkStart w:name="z2547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466"/>
    <w:bookmarkStart w:name="z2548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467"/>
    <w:bookmarkStart w:name="z2549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468"/>
    <w:bookmarkStart w:name="z2550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469"/>
    <w:bookmarkStart w:name="z2551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470"/>
    <w:bookmarkStart w:name="z2552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471"/>
    <w:bookmarkStart w:name="z2553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472"/>
    <w:bookmarkStart w:name="z2554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473"/>
    <w:bookmarkStart w:name="z255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474"/>
    <w:bookmarkStart w:name="z255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475"/>
    <w:bookmarkStart w:name="z255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476"/>
    <w:bookmarkStart w:name="z255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477"/>
    <w:bookmarkStart w:name="z255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478"/>
    <w:bookmarkStart w:name="z2560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479"/>
    <w:bookmarkStart w:name="z256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480"/>
    <w:bookmarkStart w:name="z256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481"/>
    <w:bookmarkStart w:name="z256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482"/>
    <w:bookmarkStart w:name="z256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483"/>
    <w:bookmarkStart w:name="z2565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484"/>
    <w:bookmarkStart w:name="z256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485"/>
    <w:bookmarkStart w:name="z256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486"/>
    <w:bookmarkStart w:name="z256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487"/>
    <w:bookmarkStart w:name="z256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488"/>
    <w:bookmarkStart w:name="z257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2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490"/>
    <w:bookmarkStart w:name="z2573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491"/>
    <w:bookmarkStart w:name="z2574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492"/>
    <w:bookmarkStart w:name="z2575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493"/>
    <w:bookmarkStart w:name="z2576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494"/>
    <w:bookmarkStart w:name="z2577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495"/>
    <w:bookmarkStart w:name="z2578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496"/>
    <w:bookmarkStart w:name="z2579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497"/>
    <w:bookmarkStart w:name="z2580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498"/>
    <w:bookmarkStart w:name="z2581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499"/>
    <w:bookmarkStart w:name="z2582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500"/>
    <w:bookmarkStart w:name="z2583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501"/>
    <w:bookmarkStart w:name="z2584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502"/>
    <w:bookmarkStart w:name="z2585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503"/>
    <w:bookmarkStart w:name="z2586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504"/>
    <w:bookmarkStart w:name="z2587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505"/>
    <w:bookmarkStart w:name="z2588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506"/>
    <w:bookmarkStart w:name="z2589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507"/>
    <w:bookmarkStart w:name="z2590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508"/>
    <w:bookmarkStart w:name="z2591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509"/>
    <w:bookmarkStart w:name="z2592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510"/>
    <w:bookmarkStart w:name="z2593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511"/>
    <w:bookmarkStart w:name="z2594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512"/>
    <w:bookmarkStart w:name="z2595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513"/>
    <w:bookmarkStart w:name="z2596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514"/>
    <w:bookmarkStart w:name="z2597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515"/>
    <w:bookmarkStart w:name="z2598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516"/>
    <w:bookmarkStart w:name="z2599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517"/>
    <w:bookmarkStart w:name="z2600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518"/>
    <w:bookmarkStart w:name="z2601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519"/>
    <w:bookmarkStart w:name="z2602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20"/>
    <w:bookmarkStart w:name="z2603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521"/>
    <w:bookmarkStart w:name="z2604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522"/>
    <w:bookmarkStart w:name="z2605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523"/>
    <w:bookmarkStart w:name="z2606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524"/>
    <w:bookmarkStart w:name="z2607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525"/>
    <w:bookmarkStart w:name="z2608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526"/>
    <w:bookmarkStart w:name="z2609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527"/>
    <w:bookmarkStart w:name="z2610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528"/>
    <w:bookmarkStart w:name="z2611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529"/>
    <w:bookmarkStart w:name="z2612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bookmarkEnd w:id="2530"/>
    <w:bookmarkStart w:name="z2613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bookmarkEnd w:id="2531"/>
    <w:bookmarkStart w:name="z2614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532"/>
    <w:bookmarkStart w:name="z2615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533"/>
    <w:bookmarkStart w:name="z2616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534"/>
    <w:bookmarkStart w:name="z2617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535"/>
    <w:bookmarkStart w:name="z2618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0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537"/>
    <w:bookmarkStart w:name="z2621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538"/>
    <w:bookmarkStart w:name="z2622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539"/>
    <w:bookmarkStart w:name="z2623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540"/>
    <w:bookmarkStart w:name="z2624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541"/>
    <w:bookmarkStart w:name="z2625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542"/>
    <w:bookmarkStart w:name="z2626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543"/>
    <w:bookmarkStart w:name="z2627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544"/>
    <w:bookmarkStart w:name="z2628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545"/>
    <w:bookmarkStart w:name="z2629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546"/>
    <w:bookmarkStart w:name="z2630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547"/>
    <w:bookmarkStart w:name="z2631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548"/>
    <w:bookmarkStart w:name="z2632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549"/>
    <w:bookmarkStart w:name="z2633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550"/>
    <w:bookmarkStart w:name="z2634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551"/>
    <w:bookmarkStart w:name="z2635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552"/>
    <w:bookmarkStart w:name="z2636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553"/>
    <w:bookmarkStart w:name="z2637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554"/>
    <w:bookmarkStart w:name="z2638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555"/>
    <w:bookmarkStart w:name="z2639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556"/>
    <w:bookmarkStart w:name="z2640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557"/>
    <w:bookmarkStart w:name="z2641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558"/>
    <w:bookmarkStart w:name="z2642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559"/>
    <w:bookmarkStart w:name="z2643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560"/>
    <w:bookmarkStart w:name="z2644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561"/>
    <w:bookmarkStart w:name="z2645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562"/>
    <w:bookmarkStart w:name="z2646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563"/>
    <w:bookmarkStart w:name="z2647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564"/>
    <w:bookmarkStart w:name="z2648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565"/>
    <w:bookmarkStart w:name="z2649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566"/>
    <w:bookmarkStart w:name="z2650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67"/>
    <w:bookmarkStart w:name="z2651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568"/>
    <w:bookmarkStart w:name="z2652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569"/>
    <w:bookmarkStart w:name="z2653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570"/>
    <w:bookmarkStart w:name="z2654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571"/>
    <w:bookmarkStart w:name="z2655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572"/>
    <w:bookmarkStart w:name="z2656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573"/>
    <w:bookmarkStart w:name="z2657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574"/>
    <w:bookmarkStart w:name="z2658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575"/>
    <w:bookmarkStart w:name="z2659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576"/>
    <w:bookmarkStart w:name="z2660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577"/>
    <w:bookmarkStart w:name="z2661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578"/>
    <w:bookmarkStart w:name="z2662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579"/>
    <w:bookmarkStart w:name="z2663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580"/>
    <w:bookmarkStart w:name="z2664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581"/>
    <w:bookmarkStart w:name="z2665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582"/>
    <w:bookmarkStart w:name="z2666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8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584"/>
    <w:bookmarkStart w:name="z2669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585"/>
    <w:bookmarkStart w:name="z2670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586"/>
    <w:bookmarkStart w:name="z2671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587"/>
    <w:bookmarkStart w:name="z2672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588"/>
    <w:bookmarkStart w:name="z2673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589"/>
    <w:bookmarkStart w:name="z2674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590"/>
    <w:bookmarkStart w:name="z2675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591"/>
    <w:bookmarkStart w:name="z2676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592"/>
    <w:bookmarkStart w:name="z2677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593"/>
    <w:bookmarkStart w:name="z2678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594"/>
    <w:bookmarkStart w:name="z2679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595"/>
    <w:bookmarkStart w:name="z2680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596"/>
    <w:bookmarkStart w:name="z2681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597"/>
    <w:bookmarkStart w:name="z2682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598"/>
    <w:bookmarkStart w:name="z2683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599"/>
    <w:bookmarkStart w:name="z2684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600"/>
    <w:bookmarkStart w:name="z2685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601"/>
    <w:bookmarkStart w:name="z2686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602"/>
    <w:bookmarkStart w:name="z2687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603"/>
    <w:bookmarkStart w:name="z2688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604"/>
    <w:bookmarkStart w:name="z2689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605"/>
    <w:bookmarkStart w:name="z2690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606"/>
    <w:bookmarkStart w:name="z2691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607"/>
    <w:bookmarkStart w:name="z2692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608"/>
    <w:bookmarkStart w:name="z2693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609"/>
    <w:bookmarkStart w:name="z2694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610"/>
    <w:bookmarkStart w:name="z2695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611"/>
    <w:bookmarkStart w:name="z2696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612"/>
    <w:bookmarkStart w:name="z2697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613"/>
    <w:bookmarkStart w:name="z2698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614"/>
    <w:bookmarkStart w:name="z2699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615"/>
    <w:bookmarkStart w:name="z2700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616"/>
    <w:bookmarkStart w:name="z2701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617"/>
    <w:bookmarkStart w:name="z2702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618"/>
    <w:bookmarkStart w:name="z2703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619"/>
    <w:bookmarkStart w:name="z2704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620"/>
    <w:bookmarkStart w:name="z2705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621"/>
    <w:bookmarkStart w:name="z2706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622"/>
    <w:bookmarkStart w:name="z2707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623"/>
    <w:bookmarkStart w:name="z270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624"/>
    <w:bookmarkStart w:name="z270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625"/>
    <w:bookmarkStart w:name="z271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626"/>
    <w:bookmarkStart w:name="z271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627"/>
    <w:bookmarkStart w:name="z271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628"/>
    <w:bookmarkStart w:name="z271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629"/>
    <w:bookmarkStart w:name="z271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6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631"/>
    <w:bookmarkStart w:name="z2717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632"/>
    <w:bookmarkStart w:name="z2718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633"/>
    <w:bookmarkStart w:name="z2719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634"/>
    <w:bookmarkStart w:name="z2720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635"/>
    <w:bookmarkStart w:name="z2721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636"/>
    <w:bookmarkStart w:name="z2722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637"/>
    <w:bookmarkStart w:name="z2723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638"/>
    <w:bookmarkStart w:name="z2724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639"/>
    <w:bookmarkStart w:name="z2725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640"/>
    <w:bookmarkStart w:name="z2726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641"/>
    <w:bookmarkStart w:name="z2727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642"/>
    <w:bookmarkStart w:name="z2728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643"/>
    <w:bookmarkStart w:name="z2729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644"/>
    <w:bookmarkStart w:name="z2730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645"/>
    <w:bookmarkStart w:name="z2731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646"/>
    <w:bookmarkStart w:name="z2732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647"/>
    <w:bookmarkStart w:name="z2733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648"/>
    <w:bookmarkStart w:name="z2734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649"/>
    <w:bookmarkStart w:name="z2735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650"/>
    <w:bookmarkStart w:name="z273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651"/>
    <w:bookmarkStart w:name="z273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652"/>
    <w:bookmarkStart w:name="z273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653"/>
    <w:bookmarkStart w:name="z2739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654"/>
    <w:bookmarkStart w:name="z2740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655"/>
    <w:bookmarkStart w:name="z2741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656"/>
    <w:bookmarkStart w:name="z2742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657"/>
    <w:bookmarkStart w:name="z2743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658"/>
    <w:bookmarkStart w:name="z2744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659"/>
    <w:bookmarkStart w:name="z2745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660"/>
    <w:bookmarkStart w:name="z2746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661"/>
    <w:bookmarkStart w:name="z2747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662"/>
    <w:bookmarkStart w:name="z2748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663"/>
    <w:bookmarkStart w:name="z2749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664"/>
    <w:bookmarkStart w:name="z2750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665"/>
    <w:bookmarkStart w:name="z2751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666"/>
    <w:bookmarkStart w:name="z2752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667"/>
    <w:bookmarkStart w:name="z2753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668"/>
    <w:bookmarkStart w:name="z2754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669"/>
    <w:bookmarkStart w:name="z2755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670"/>
    <w:bookmarkStart w:name="z2756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671"/>
    <w:bookmarkStart w:name="z2757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672"/>
    <w:bookmarkStart w:name="z2758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673"/>
    <w:bookmarkStart w:name="z2759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674"/>
    <w:bookmarkStart w:name="z2760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675"/>
    <w:bookmarkStart w:name="z2761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676"/>
    <w:bookmarkStart w:name="z2762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678"/>
    <w:bookmarkStart w:name="z276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679"/>
    <w:bookmarkStart w:name="z276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680"/>
    <w:bookmarkStart w:name="z276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681"/>
    <w:bookmarkStart w:name="z276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682"/>
    <w:bookmarkStart w:name="z276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683"/>
    <w:bookmarkStart w:name="z277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684"/>
    <w:bookmarkStart w:name="z277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685"/>
    <w:bookmarkStart w:name="z277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686"/>
    <w:bookmarkStart w:name="z277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687"/>
    <w:bookmarkStart w:name="z277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688"/>
    <w:bookmarkStart w:name="z277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689"/>
    <w:bookmarkStart w:name="z277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690"/>
    <w:bookmarkStart w:name="z277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691"/>
    <w:bookmarkStart w:name="z277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692"/>
    <w:bookmarkStart w:name="z277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693"/>
    <w:bookmarkStart w:name="z278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694"/>
    <w:bookmarkStart w:name="z278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695"/>
    <w:bookmarkStart w:name="z278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696"/>
    <w:bookmarkStart w:name="z278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697"/>
    <w:bookmarkStart w:name="z278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698"/>
    <w:bookmarkStart w:name="z278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699"/>
    <w:bookmarkStart w:name="z278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700"/>
    <w:bookmarkStart w:name="z278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701"/>
    <w:bookmarkStart w:name="z278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702"/>
    <w:bookmarkStart w:name="z278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703"/>
    <w:bookmarkStart w:name="z279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704"/>
    <w:bookmarkStart w:name="z279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705"/>
    <w:bookmarkStart w:name="z279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706"/>
    <w:bookmarkStart w:name="z279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707"/>
    <w:bookmarkStart w:name="z279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708"/>
    <w:bookmarkStart w:name="z279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709"/>
    <w:bookmarkStart w:name="z279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710"/>
    <w:bookmarkStart w:name="z279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711"/>
    <w:bookmarkStart w:name="z279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712"/>
    <w:bookmarkStart w:name="z279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713"/>
    <w:bookmarkStart w:name="z280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714"/>
    <w:bookmarkStart w:name="z280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715"/>
    <w:bookmarkStart w:name="z280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716"/>
    <w:bookmarkStart w:name="z280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717"/>
    <w:bookmarkStart w:name="z280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718"/>
    <w:bookmarkStart w:name="z280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719"/>
    <w:bookmarkStart w:name="z280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720"/>
    <w:bookmarkStart w:name="z280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721"/>
    <w:bookmarkStart w:name="z280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722"/>
    <w:bookmarkStart w:name="z280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723"/>
    <w:bookmarkStart w:name="z281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2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725"/>
    <w:bookmarkStart w:name="z2813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726"/>
    <w:bookmarkStart w:name="z2814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27"/>
    <w:bookmarkStart w:name="z2815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28"/>
    <w:bookmarkStart w:name="z281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29"/>
    <w:bookmarkStart w:name="z281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730"/>
    <w:bookmarkStart w:name="z281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731"/>
    <w:bookmarkStart w:name="z281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732"/>
    <w:bookmarkStart w:name="z2820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733"/>
    <w:bookmarkStart w:name="z2821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734"/>
    <w:bookmarkStart w:name="z2822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735"/>
    <w:bookmarkStart w:name="z2823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736"/>
    <w:bookmarkStart w:name="z2824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737"/>
    <w:bookmarkStart w:name="z2825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738"/>
    <w:bookmarkStart w:name="z2826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739"/>
    <w:bookmarkStart w:name="z2827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740"/>
    <w:bookmarkStart w:name="z2828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741"/>
    <w:bookmarkStart w:name="z2829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742"/>
    <w:bookmarkStart w:name="z2830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743"/>
    <w:bookmarkStart w:name="z2831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744"/>
    <w:bookmarkStart w:name="z2832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745"/>
    <w:bookmarkStart w:name="z283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746"/>
    <w:bookmarkStart w:name="z283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747"/>
    <w:bookmarkStart w:name="z2835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748"/>
    <w:bookmarkStart w:name="z2836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749"/>
    <w:bookmarkStart w:name="z2837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750"/>
    <w:bookmarkStart w:name="z2838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751"/>
    <w:bookmarkStart w:name="z2839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752"/>
    <w:bookmarkStart w:name="z2840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753"/>
    <w:bookmarkStart w:name="z2841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754"/>
    <w:bookmarkStart w:name="z2842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755"/>
    <w:bookmarkStart w:name="z2843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756"/>
    <w:bookmarkStart w:name="z2844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757"/>
    <w:bookmarkStart w:name="z2845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758"/>
    <w:bookmarkStart w:name="z2846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759"/>
    <w:bookmarkStart w:name="z2847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760"/>
    <w:bookmarkStart w:name="z2848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761"/>
    <w:bookmarkStart w:name="z2849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762"/>
    <w:bookmarkStart w:name="z2850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763"/>
    <w:bookmarkStart w:name="z2851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764"/>
    <w:bookmarkStart w:name="z2852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765"/>
    <w:bookmarkStart w:name="z2853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766"/>
    <w:bookmarkStart w:name="z2854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767"/>
    <w:bookmarkStart w:name="z2855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768"/>
    <w:bookmarkStart w:name="z2856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769"/>
    <w:bookmarkStart w:name="z2857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770"/>
    <w:bookmarkStart w:name="z2858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772"/>
    <w:bookmarkStart w:name="z286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773"/>
    <w:bookmarkStart w:name="z2862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74"/>
    <w:bookmarkStart w:name="z2863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75"/>
    <w:bookmarkStart w:name="z286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76"/>
    <w:bookmarkStart w:name="z2865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777"/>
    <w:bookmarkStart w:name="z2866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778"/>
    <w:bookmarkStart w:name="z286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779"/>
    <w:bookmarkStart w:name="z2868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780"/>
    <w:bookmarkStart w:name="z2869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781"/>
    <w:bookmarkStart w:name="z287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782"/>
    <w:bookmarkStart w:name="z287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783"/>
    <w:bookmarkStart w:name="z287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784"/>
    <w:bookmarkStart w:name="z287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785"/>
    <w:bookmarkStart w:name="z2874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786"/>
    <w:bookmarkStart w:name="z287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787"/>
    <w:bookmarkStart w:name="z2876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788"/>
    <w:bookmarkStart w:name="z2877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789"/>
    <w:bookmarkStart w:name="z2878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790"/>
    <w:bookmarkStart w:name="z2879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791"/>
    <w:bookmarkStart w:name="z2880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792"/>
    <w:bookmarkStart w:name="z2881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793"/>
    <w:bookmarkStart w:name="z2882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794"/>
    <w:bookmarkStart w:name="z2883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795"/>
    <w:bookmarkStart w:name="z2884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796"/>
    <w:bookmarkStart w:name="z2885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797"/>
    <w:bookmarkStart w:name="z2886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798"/>
    <w:bookmarkStart w:name="z2887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799"/>
    <w:bookmarkStart w:name="z2888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800"/>
    <w:bookmarkStart w:name="z2889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801"/>
    <w:bookmarkStart w:name="z2890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802"/>
    <w:bookmarkStart w:name="z2891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803"/>
    <w:bookmarkStart w:name="z2892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804"/>
    <w:bookmarkStart w:name="z2893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805"/>
    <w:bookmarkStart w:name="z2894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806"/>
    <w:bookmarkStart w:name="z2895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807"/>
    <w:bookmarkStart w:name="z2896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808"/>
    <w:bookmarkStart w:name="z2897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809"/>
    <w:bookmarkStart w:name="z2898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810"/>
    <w:bookmarkStart w:name="z2899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811"/>
    <w:bookmarkStart w:name="z2900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812"/>
    <w:bookmarkStart w:name="z2901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813"/>
    <w:bookmarkStart w:name="z2902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814"/>
    <w:bookmarkStart w:name="z2903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815"/>
    <w:bookmarkStart w:name="z2904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816"/>
    <w:bookmarkStart w:name="z2905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817"/>
    <w:bookmarkStart w:name="z2906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8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819"/>
    <w:bookmarkStart w:name="z2909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820"/>
    <w:bookmarkStart w:name="z2910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821"/>
    <w:bookmarkStart w:name="z2911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822"/>
    <w:bookmarkStart w:name="z2912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823"/>
    <w:bookmarkStart w:name="z2913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824"/>
    <w:bookmarkStart w:name="z2914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825"/>
    <w:bookmarkStart w:name="z2915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826"/>
    <w:bookmarkStart w:name="z2916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827"/>
    <w:bookmarkStart w:name="z2917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828"/>
    <w:bookmarkStart w:name="z2918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829"/>
    <w:bookmarkStart w:name="z2919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830"/>
    <w:bookmarkStart w:name="z2920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831"/>
    <w:bookmarkStart w:name="z2921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832"/>
    <w:bookmarkStart w:name="z2922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833"/>
    <w:bookmarkStart w:name="z2923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834"/>
    <w:bookmarkStart w:name="z2924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835"/>
    <w:bookmarkStart w:name="z2925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836"/>
    <w:bookmarkStart w:name="z2926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837"/>
    <w:bookmarkStart w:name="z2927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838"/>
    <w:bookmarkStart w:name="z2928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839"/>
    <w:bookmarkStart w:name="z2929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840"/>
    <w:bookmarkStart w:name="z2930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841"/>
    <w:bookmarkStart w:name="z2931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842"/>
    <w:bookmarkStart w:name="z2932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843"/>
    <w:bookmarkStart w:name="z2933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844"/>
    <w:bookmarkStart w:name="z2934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845"/>
    <w:bookmarkStart w:name="z2935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846"/>
    <w:bookmarkStart w:name="z2936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847"/>
    <w:bookmarkStart w:name="z2937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848"/>
    <w:bookmarkStart w:name="z2938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849"/>
    <w:bookmarkStart w:name="z2939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850"/>
    <w:bookmarkStart w:name="z2940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851"/>
    <w:bookmarkStart w:name="z2941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852"/>
    <w:bookmarkStart w:name="z2942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853"/>
    <w:bookmarkStart w:name="z2943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854"/>
    <w:bookmarkStart w:name="z2944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855"/>
    <w:bookmarkStart w:name="z2945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856"/>
    <w:bookmarkStart w:name="z2946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857"/>
    <w:bookmarkStart w:name="z2947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858"/>
    <w:bookmarkStart w:name="z2948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859"/>
    <w:bookmarkStart w:name="z2949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860"/>
    <w:bookmarkStart w:name="z2950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861"/>
    <w:bookmarkStart w:name="z2951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862"/>
    <w:bookmarkStart w:name="z2952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863"/>
    <w:bookmarkStart w:name="z2953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864"/>
    <w:bookmarkStart w:name="z2954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6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866"/>
    <w:bookmarkStart w:name="z2957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867"/>
    <w:bookmarkStart w:name="z2958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868"/>
    <w:bookmarkStart w:name="z2959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869"/>
    <w:bookmarkStart w:name="z2960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870"/>
    <w:bookmarkStart w:name="z296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871"/>
    <w:bookmarkStart w:name="z296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872"/>
    <w:bookmarkStart w:name="z2963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873"/>
    <w:bookmarkStart w:name="z296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874"/>
    <w:bookmarkStart w:name="z296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875"/>
    <w:bookmarkStart w:name="z296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876"/>
    <w:bookmarkStart w:name="z296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877"/>
    <w:bookmarkStart w:name="z296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878"/>
    <w:bookmarkStart w:name="z296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879"/>
    <w:bookmarkStart w:name="z297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880"/>
    <w:bookmarkStart w:name="z2971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881"/>
    <w:bookmarkStart w:name="z2972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882"/>
    <w:bookmarkStart w:name="z2973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883"/>
    <w:bookmarkStart w:name="z2974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884"/>
    <w:bookmarkStart w:name="z2975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885"/>
    <w:bookmarkStart w:name="z2976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886"/>
    <w:bookmarkStart w:name="z2977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887"/>
    <w:bookmarkStart w:name="z2978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888"/>
    <w:bookmarkStart w:name="z2979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889"/>
    <w:bookmarkStart w:name="z2980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890"/>
    <w:bookmarkStart w:name="z2981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891"/>
    <w:bookmarkStart w:name="z2982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892"/>
    <w:bookmarkStart w:name="z2983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893"/>
    <w:bookmarkStart w:name="z2984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894"/>
    <w:bookmarkStart w:name="z298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895"/>
    <w:bookmarkStart w:name="z298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896"/>
    <w:bookmarkStart w:name="z298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897"/>
    <w:bookmarkStart w:name="z298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898"/>
    <w:bookmarkStart w:name="z298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899"/>
    <w:bookmarkStart w:name="z299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900"/>
    <w:bookmarkStart w:name="z299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901"/>
    <w:bookmarkStart w:name="z299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902"/>
    <w:bookmarkStart w:name="z299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903"/>
    <w:bookmarkStart w:name="z299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904"/>
    <w:bookmarkStart w:name="z2995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905"/>
    <w:bookmarkStart w:name="z2996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906"/>
    <w:bookmarkStart w:name="z2997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907"/>
    <w:bookmarkStart w:name="z2998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908"/>
    <w:bookmarkStart w:name="z2999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909"/>
    <w:bookmarkStart w:name="z3000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910"/>
    <w:bookmarkStart w:name="z3001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911"/>
    <w:bookmarkStart w:name="z3002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4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913"/>
    <w:bookmarkStart w:name="z3005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914"/>
    <w:bookmarkStart w:name="z3006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915"/>
    <w:bookmarkStart w:name="z3007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916"/>
    <w:bookmarkStart w:name="z3008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917"/>
    <w:bookmarkStart w:name="z3009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918"/>
    <w:bookmarkStart w:name="z3010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919"/>
    <w:bookmarkStart w:name="z3011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920"/>
    <w:bookmarkStart w:name="z3012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921"/>
    <w:bookmarkStart w:name="z3013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922"/>
    <w:bookmarkStart w:name="z3014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923"/>
    <w:bookmarkStart w:name="z3015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924"/>
    <w:bookmarkStart w:name="z3016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925"/>
    <w:bookmarkStart w:name="z3017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926"/>
    <w:bookmarkStart w:name="z3018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927"/>
    <w:bookmarkStart w:name="z3019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928"/>
    <w:bookmarkStart w:name="z3020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929"/>
    <w:bookmarkStart w:name="z3021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930"/>
    <w:bookmarkStart w:name="z3022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931"/>
    <w:bookmarkStart w:name="z3023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932"/>
    <w:bookmarkStart w:name="z3024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933"/>
    <w:bookmarkStart w:name="z3025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934"/>
    <w:bookmarkStart w:name="z3026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935"/>
    <w:bookmarkStart w:name="z3027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936"/>
    <w:bookmarkStart w:name="z3028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937"/>
    <w:bookmarkStart w:name="z3029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938"/>
    <w:bookmarkStart w:name="z3030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939"/>
    <w:bookmarkStart w:name="z3031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940"/>
    <w:bookmarkStart w:name="z3032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941"/>
    <w:bookmarkStart w:name="z3033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942"/>
    <w:bookmarkStart w:name="z3034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943"/>
    <w:bookmarkStart w:name="z3035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944"/>
    <w:bookmarkStart w:name="z3036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945"/>
    <w:bookmarkStart w:name="z3037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946"/>
    <w:bookmarkStart w:name="z3038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947"/>
    <w:bookmarkStart w:name="z3039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948"/>
    <w:bookmarkStart w:name="z3040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2949"/>
    <w:bookmarkStart w:name="z3041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2950"/>
    <w:bookmarkStart w:name="z3042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951"/>
    <w:bookmarkStart w:name="z3043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952"/>
    <w:bookmarkStart w:name="z3044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2953"/>
    <w:bookmarkStart w:name="z3045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2954"/>
    <w:bookmarkStart w:name="z3046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955"/>
    <w:bookmarkStart w:name="z3047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956"/>
    <w:bookmarkStart w:name="z3048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957"/>
    <w:bookmarkStart w:name="z3049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2958"/>
    <w:bookmarkStart w:name="z3050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2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030100, Актюбинская область, Айтекебийский район, сельский округ Темирбека Жургенова село Темирбека Жургенова, улица Алтынсарина, 29.";</w:t>
      </w:r>
    </w:p>
    <w:bookmarkEnd w:id="2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4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2961"/>
    <w:bookmarkStart w:name="z3055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962"/>
    <w:bookmarkStart w:name="z3056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963"/>
    <w:bookmarkStart w:name="z3057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964"/>
    <w:bookmarkStart w:name="z3058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965"/>
    <w:bookmarkStart w:name="z3059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966"/>
    <w:bookmarkStart w:name="z3060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967"/>
    <w:bookmarkStart w:name="z3061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968"/>
    <w:bookmarkStart w:name="z3062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969"/>
    <w:bookmarkStart w:name="z3063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970"/>
    <w:bookmarkStart w:name="z3064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971"/>
    <w:bookmarkStart w:name="z3065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972"/>
    <w:bookmarkStart w:name="z3066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973"/>
    <w:bookmarkStart w:name="z3067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974"/>
    <w:bookmarkStart w:name="z3068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975"/>
    <w:bookmarkStart w:name="z3069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976"/>
    <w:bookmarkStart w:name="z3070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977"/>
    <w:bookmarkStart w:name="z3071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978"/>
    <w:bookmarkStart w:name="z3072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979"/>
    <w:bookmarkStart w:name="z3073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980"/>
    <w:bookmarkStart w:name="z3074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981"/>
    <w:bookmarkStart w:name="z3075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982"/>
    <w:bookmarkStart w:name="z3076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983"/>
    <w:bookmarkStart w:name="z3077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984"/>
    <w:bookmarkStart w:name="z3078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985"/>
    <w:bookmarkStart w:name="z3079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986"/>
    <w:bookmarkStart w:name="z3080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2987"/>
    <w:bookmarkStart w:name="z3081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2988"/>
    <w:bookmarkStart w:name="z3082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989"/>
    <w:bookmarkStart w:name="z3083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2990"/>
    <w:bookmarkStart w:name="z3084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991"/>
    <w:bookmarkStart w:name="z3085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2992"/>
    <w:bookmarkStart w:name="z3086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2993"/>
    <w:bookmarkStart w:name="z3087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2994"/>
    <w:bookmarkStart w:name="z3088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2995"/>
    <w:bookmarkStart w:name="z3089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2996"/>
    <w:bookmarkStart w:name="z3090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предписаний, актов об устранении выявленных нарушений и проведению мероприятий по предотвращению пожаров;</w:t>
      </w:r>
    </w:p>
    <w:bookmarkEnd w:id="2997"/>
    <w:bookmarkStart w:name="z3091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предписаний, актов об устранении выявленных нарушений и выполнению мероприятий по гражданской обороне;</w:t>
      </w:r>
    </w:p>
    <w:bookmarkEnd w:id="2998"/>
    <w:bookmarkStart w:name="z3092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999"/>
    <w:bookmarkStart w:name="z3093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00"/>
    <w:bookmarkStart w:name="z3094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001"/>
    <w:bookmarkStart w:name="z3095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002"/>
    <w:bookmarkStart w:name="z3096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003"/>
    <w:bookmarkStart w:name="z3097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004"/>
    <w:bookmarkStart w:name="z3098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005"/>
    <w:bookmarkStart w:name="z3099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006"/>
    <w:bookmarkStart w:name="z3100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2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008"/>
    <w:bookmarkStart w:name="z3103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009"/>
    <w:bookmarkStart w:name="z3104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010"/>
    <w:bookmarkStart w:name="z3105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011"/>
    <w:bookmarkStart w:name="z3106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012"/>
    <w:bookmarkStart w:name="z3107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013"/>
    <w:bookmarkStart w:name="z3108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014"/>
    <w:bookmarkStart w:name="z3109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015"/>
    <w:bookmarkStart w:name="z3110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016"/>
    <w:bookmarkStart w:name="z3111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017"/>
    <w:bookmarkStart w:name="z3112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018"/>
    <w:bookmarkStart w:name="z3113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019"/>
    <w:bookmarkStart w:name="z3114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020"/>
    <w:bookmarkStart w:name="z3115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021"/>
    <w:bookmarkStart w:name="z3116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022"/>
    <w:bookmarkStart w:name="z3117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023"/>
    <w:bookmarkStart w:name="z3118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024"/>
    <w:bookmarkStart w:name="z3119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025"/>
    <w:bookmarkStart w:name="z3120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026"/>
    <w:bookmarkStart w:name="z3121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027"/>
    <w:bookmarkStart w:name="z3122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028"/>
    <w:bookmarkStart w:name="z3123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029"/>
    <w:bookmarkStart w:name="z3124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030"/>
    <w:bookmarkStart w:name="z3125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031"/>
    <w:bookmarkStart w:name="z3126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032"/>
    <w:bookmarkStart w:name="z3127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033"/>
    <w:bookmarkStart w:name="z3128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034"/>
    <w:bookmarkStart w:name="z3129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035"/>
    <w:bookmarkStart w:name="z3130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036"/>
    <w:bookmarkStart w:name="z3131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037"/>
    <w:bookmarkStart w:name="z3132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038"/>
    <w:bookmarkStart w:name="z3133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039"/>
    <w:bookmarkStart w:name="z3134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040"/>
    <w:bookmarkStart w:name="z3135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041"/>
    <w:bookmarkStart w:name="z3136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042"/>
    <w:bookmarkStart w:name="z3137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043"/>
    <w:bookmarkStart w:name="z3138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предписаний, актов об устранении выявленных нарушений и проведению мероприятий по предотвращению пожаров;</w:t>
      </w:r>
    </w:p>
    <w:bookmarkEnd w:id="3044"/>
    <w:bookmarkStart w:name="z3139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предписаний, актов об устранении выявленных нарушений и выполнению мероприятий по гражданской обороне;</w:t>
      </w:r>
    </w:p>
    <w:bookmarkEnd w:id="3045"/>
    <w:bookmarkStart w:name="z3140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046"/>
    <w:bookmarkStart w:name="z3141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47"/>
    <w:bookmarkStart w:name="z3142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048"/>
    <w:bookmarkStart w:name="z3143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049"/>
    <w:bookmarkStart w:name="z3144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050"/>
    <w:bookmarkStart w:name="z3145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051"/>
    <w:bookmarkStart w:name="z3146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052"/>
    <w:bookmarkStart w:name="z3147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053"/>
    <w:bookmarkStart w:name="z3148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0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055"/>
    <w:bookmarkStart w:name="z3151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056"/>
    <w:bookmarkStart w:name="z3152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057"/>
    <w:bookmarkStart w:name="z3153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058"/>
    <w:bookmarkStart w:name="z3154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059"/>
    <w:bookmarkStart w:name="z3155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060"/>
    <w:bookmarkStart w:name="z3156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061"/>
    <w:bookmarkStart w:name="z3157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062"/>
    <w:bookmarkStart w:name="z3158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063"/>
    <w:bookmarkStart w:name="z3159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064"/>
    <w:bookmarkStart w:name="z3160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065"/>
    <w:bookmarkStart w:name="z3161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066"/>
    <w:bookmarkStart w:name="z3162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067"/>
    <w:bookmarkStart w:name="z3163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068"/>
    <w:bookmarkStart w:name="z3164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069"/>
    <w:bookmarkStart w:name="z3165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070"/>
    <w:bookmarkStart w:name="z3166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071"/>
    <w:bookmarkStart w:name="z3167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072"/>
    <w:bookmarkStart w:name="z3168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073"/>
    <w:bookmarkStart w:name="z3169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074"/>
    <w:bookmarkStart w:name="z3170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075"/>
    <w:bookmarkStart w:name="z3171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076"/>
    <w:bookmarkStart w:name="z3172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077"/>
    <w:bookmarkStart w:name="z3173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078"/>
    <w:bookmarkStart w:name="z3174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079"/>
    <w:bookmarkStart w:name="z3175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080"/>
    <w:bookmarkStart w:name="z3176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081"/>
    <w:bookmarkStart w:name="z3177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082"/>
    <w:bookmarkStart w:name="z3178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083"/>
    <w:bookmarkStart w:name="z3179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084"/>
    <w:bookmarkStart w:name="z3180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085"/>
    <w:bookmarkStart w:name="z3181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086"/>
    <w:bookmarkStart w:name="z3182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087"/>
    <w:bookmarkStart w:name="z3183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088"/>
    <w:bookmarkStart w:name="z3184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089"/>
    <w:bookmarkStart w:name="z3185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090"/>
    <w:bookmarkStart w:name="z3186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091"/>
    <w:bookmarkStart w:name="z3187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092"/>
    <w:bookmarkStart w:name="z3188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093"/>
    <w:bookmarkStart w:name="z3189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94"/>
    <w:bookmarkStart w:name="z3190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095"/>
    <w:bookmarkStart w:name="z3191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096"/>
    <w:bookmarkStart w:name="z3192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097"/>
    <w:bookmarkStart w:name="z3193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098"/>
    <w:bookmarkStart w:name="z3194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099"/>
    <w:bookmarkStart w:name="z3195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100"/>
    <w:bookmarkStart w:name="z3196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102"/>
    <w:bookmarkStart w:name="z319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103"/>
    <w:bookmarkStart w:name="z320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104"/>
    <w:bookmarkStart w:name="z320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105"/>
    <w:bookmarkStart w:name="z320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106"/>
    <w:bookmarkStart w:name="z320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107"/>
    <w:bookmarkStart w:name="z320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108"/>
    <w:bookmarkStart w:name="z320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109"/>
    <w:bookmarkStart w:name="z320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110"/>
    <w:bookmarkStart w:name="z320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111"/>
    <w:bookmarkStart w:name="z320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112"/>
    <w:bookmarkStart w:name="z320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113"/>
    <w:bookmarkStart w:name="z321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114"/>
    <w:bookmarkStart w:name="z321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115"/>
    <w:bookmarkStart w:name="z321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116"/>
    <w:bookmarkStart w:name="z321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117"/>
    <w:bookmarkStart w:name="z321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118"/>
    <w:bookmarkStart w:name="z321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119"/>
    <w:bookmarkStart w:name="z321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120"/>
    <w:bookmarkStart w:name="z321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121"/>
    <w:bookmarkStart w:name="z321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122"/>
    <w:bookmarkStart w:name="z321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123"/>
    <w:bookmarkStart w:name="z322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124"/>
    <w:bookmarkStart w:name="z322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125"/>
    <w:bookmarkStart w:name="z322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126"/>
    <w:bookmarkStart w:name="z322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127"/>
    <w:bookmarkStart w:name="z322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128"/>
    <w:bookmarkStart w:name="z322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129"/>
    <w:bookmarkStart w:name="z322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130"/>
    <w:bookmarkStart w:name="z322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131"/>
    <w:bookmarkStart w:name="z322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132"/>
    <w:bookmarkStart w:name="z322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133"/>
    <w:bookmarkStart w:name="z323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134"/>
    <w:bookmarkStart w:name="z323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135"/>
    <w:bookmarkStart w:name="z323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136"/>
    <w:bookmarkStart w:name="z323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137"/>
    <w:bookmarkStart w:name="z323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138"/>
    <w:bookmarkStart w:name="z323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139"/>
    <w:bookmarkStart w:name="z323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140"/>
    <w:bookmarkStart w:name="z323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141"/>
    <w:bookmarkStart w:name="z323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142"/>
    <w:bookmarkStart w:name="z323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143"/>
    <w:bookmarkStart w:name="z324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144"/>
    <w:bookmarkStart w:name="z324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145"/>
    <w:bookmarkStart w:name="z324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146"/>
    <w:bookmarkStart w:name="z324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147"/>
    <w:bookmarkStart w:name="z324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6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149"/>
    <w:bookmarkStart w:name="z3247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150"/>
    <w:bookmarkStart w:name="z3248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151"/>
    <w:bookmarkStart w:name="z3249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152"/>
    <w:bookmarkStart w:name="z3250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153"/>
    <w:bookmarkStart w:name="z3251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154"/>
    <w:bookmarkStart w:name="z3252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155"/>
    <w:bookmarkStart w:name="z3253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156"/>
    <w:bookmarkStart w:name="z3254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157"/>
    <w:bookmarkStart w:name="z3255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158"/>
    <w:bookmarkStart w:name="z3256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159"/>
    <w:bookmarkStart w:name="z3257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160"/>
    <w:bookmarkStart w:name="z3258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161"/>
    <w:bookmarkStart w:name="z3259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162"/>
    <w:bookmarkStart w:name="z3260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163"/>
    <w:bookmarkStart w:name="z3261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164"/>
    <w:bookmarkStart w:name="z3262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165"/>
    <w:bookmarkStart w:name="z3263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166"/>
    <w:bookmarkStart w:name="z3264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167"/>
    <w:bookmarkStart w:name="z3265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168"/>
    <w:bookmarkStart w:name="z3266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169"/>
    <w:bookmarkStart w:name="z3267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170"/>
    <w:bookmarkStart w:name="z3268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171"/>
    <w:bookmarkStart w:name="z3269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172"/>
    <w:bookmarkStart w:name="z3270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173"/>
    <w:bookmarkStart w:name="z3271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174"/>
    <w:bookmarkStart w:name="z3272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175"/>
    <w:bookmarkStart w:name="z3273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176"/>
    <w:bookmarkStart w:name="z3274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177"/>
    <w:bookmarkStart w:name="z3275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178"/>
    <w:bookmarkStart w:name="z3276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179"/>
    <w:bookmarkStart w:name="z3277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180"/>
    <w:bookmarkStart w:name="z3278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181"/>
    <w:bookmarkStart w:name="z3279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182"/>
    <w:bookmarkStart w:name="z3280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183"/>
    <w:bookmarkStart w:name="z3281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184"/>
    <w:bookmarkStart w:name="z3282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185"/>
    <w:bookmarkStart w:name="z3283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186"/>
    <w:bookmarkStart w:name="z3284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187"/>
    <w:bookmarkStart w:name="z3285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188"/>
    <w:bookmarkStart w:name="z3286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189"/>
    <w:bookmarkStart w:name="z3287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190"/>
    <w:bookmarkStart w:name="z3288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191"/>
    <w:bookmarkStart w:name="z3289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192"/>
    <w:bookmarkStart w:name="z3290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193"/>
    <w:bookmarkStart w:name="z3291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194"/>
    <w:bookmarkStart w:name="z3292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4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196"/>
    <w:bookmarkStart w:name="z3295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197"/>
    <w:bookmarkStart w:name="z3296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198"/>
    <w:bookmarkStart w:name="z3297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199"/>
    <w:bookmarkStart w:name="z3298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200"/>
    <w:bookmarkStart w:name="z3299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201"/>
    <w:bookmarkStart w:name="z3300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202"/>
    <w:bookmarkStart w:name="z3301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203"/>
    <w:bookmarkStart w:name="z3302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204"/>
    <w:bookmarkStart w:name="z3303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05"/>
    <w:bookmarkStart w:name="z3304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206"/>
    <w:bookmarkStart w:name="z3305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207"/>
    <w:bookmarkStart w:name="z3306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208"/>
    <w:bookmarkStart w:name="z3307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209"/>
    <w:bookmarkStart w:name="z3308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210"/>
    <w:bookmarkStart w:name="z3309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211"/>
    <w:bookmarkStart w:name="z3310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212"/>
    <w:bookmarkStart w:name="z3311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213"/>
    <w:bookmarkStart w:name="z3312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214"/>
    <w:bookmarkStart w:name="z3313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215"/>
    <w:bookmarkStart w:name="z3314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216"/>
    <w:bookmarkStart w:name="z3315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217"/>
    <w:bookmarkStart w:name="z3316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218"/>
    <w:bookmarkStart w:name="z3317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219"/>
    <w:bookmarkStart w:name="z3318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220"/>
    <w:bookmarkStart w:name="z3319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221"/>
    <w:bookmarkStart w:name="z3320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222"/>
    <w:bookmarkStart w:name="z3321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223"/>
    <w:bookmarkStart w:name="z3322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224"/>
    <w:bookmarkStart w:name="z3323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225"/>
    <w:bookmarkStart w:name="z3324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226"/>
    <w:bookmarkStart w:name="z3325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227"/>
    <w:bookmarkStart w:name="z3326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228"/>
    <w:bookmarkStart w:name="z3327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229"/>
    <w:bookmarkStart w:name="z3328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230"/>
    <w:bookmarkStart w:name="z3329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231"/>
    <w:bookmarkStart w:name="z3330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232"/>
    <w:bookmarkStart w:name="z3331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233"/>
    <w:bookmarkStart w:name="z3332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234"/>
    <w:bookmarkStart w:name="z3333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235"/>
    <w:bookmarkStart w:name="z3334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236"/>
    <w:bookmarkStart w:name="z3335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237"/>
    <w:bookmarkStart w:name="z3336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238"/>
    <w:bookmarkStart w:name="z3337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239"/>
    <w:bookmarkStart w:name="z3338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240"/>
    <w:bookmarkStart w:name="z3339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241"/>
    <w:bookmarkStart w:name="z3340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2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243"/>
    <w:bookmarkStart w:name="z3343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244"/>
    <w:bookmarkStart w:name="z3344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45"/>
    <w:bookmarkStart w:name="z3345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246"/>
    <w:bookmarkStart w:name="z3346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247"/>
    <w:bookmarkStart w:name="z3347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248"/>
    <w:bookmarkStart w:name="z3348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249"/>
    <w:bookmarkStart w:name="z3349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250"/>
    <w:bookmarkStart w:name="z3350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251"/>
    <w:bookmarkStart w:name="z3351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52"/>
    <w:bookmarkStart w:name="z3352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253"/>
    <w:bookmarkStart w:name="z3353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254"/>
    <w:bookmarkStart w:name="z3354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255"/>
    <w:bookmarkStart w:name="z3355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256"/>
    <w:bookmarkStart w:name="z3356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257"/>
    <w:bookmarkStart w:name="z3357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258"/>
    <w:bookmarkStart w:name="z3358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259"/>
    <w:bookmarkStart w:name="z3359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260"/>
    <w:bookmarkStart w:name="z3360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261"/>
    <w:bookmarkStart w:name="z3361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262"/>
    <w:bookmarkStart w:name="z3362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263"/>
    <w:bookmarkStart w:name="z3363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264"/>
    <w:bookmarkStart w:name="z3364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265"/>
    <w:bookmarkStart w:name="z3365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266"/>
    <w:bookmarkStart w:name="z3366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267"/>
    <w:bookmarkStart w:name="z3367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268"/>
    <w:bookmarkStart w:name="z3368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269"/>
    <w:bookmarkStart w:name="z3369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270"/>
    <w:bookmarkStart w:name="z3370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271"/>
    <w:bookmarkStart w:name="z3371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272"/>
    <w:bookmarkStart w:name="z3372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273"/>
    <w:bookmarkStart w:name="z3373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274"/>
    <w:bookmarkStart w:name="z3374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275"/>
    <w:bookmarkStart w:name="z3375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276"/>
    <w:bookmarkStart w:name="z3376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277"/>
    <w:bookmarkStart w:name="z3377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278"/>
    <w:bookmarkStart w:name="z3378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279"/>
    <w:bookmarkStart w:name="z3379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280"/>
    <w:bookmarkStart w:name="z3380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281"/>
    <w:bookmarkStart w:name="z3381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282"/>
    <w:bookmarkStart w:name="z3382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283"/>
    <w:bookmarkStart w:name="z3383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284"/>
    <w:bookmarkStart w:name="z3384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285"/>
    <w:bookmarkStart w:name="z3385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286"/>
    <w:bookmarkStart w:name="z3386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287"/>
    <w:bookmarkStart w:name="z3387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288"/>
    <w:bookmarkStart w:name="z3388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0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290"/>
    <w:bookmarkStart w:name="z3391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291"/>
    <w:bookmarkStart w:name="z3392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92"/>
    <w:bookmarkStart w:name="z3393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293"/>
    <w:bookmarkStart w:name="z3394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294"/>
    <w:bookmarkStart w:name="z3395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295"/>
    <w:bookmarkStart w:name="z339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296"/>
    <w:bookmarkStart w:name="z339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297"/>
    <w:bookmarkStart w:name="z339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298"/>
    <w:bookmarkStart w:name="z339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99"/>
    <w:bookmarkStart w:name="z340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300"/>
    <w:bookmarkStart w:name="z340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301"/>
    <w:bookmarkStart w:name="z340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302"/>
    <w:bookmarkStart w:name="z340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303"/>
    <w:bookmarkStart w:name="z340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304"/>
    <w:bookmarkStart w:name="z340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305"/>
    <w:bookmarkStart w:name="z3406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306"/>
    <w:bookmarkStart w:name="z3407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307"/>
    <w:bookmarkStart w:name="z3408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308"/>
    <w:bookmarkStart w:name="z3409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309"/>
    <w:bookmarkStart w:name="z3410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310"/>
    <w:bookmarkStart w:name="z3411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311"/>
    <w:bookmarkStart w:name="z3412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312"/>
    <w:bookmarkStart w:name="z3413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313"/>
    <w:bookmarkStart w:name="z3414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314"/>
    <w:bookmarkStart w:name="z3415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315"/>
    <w:bookmarkStart w:name="z3416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316"/>
    <w:bookmarkStart w:name="z3417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317"/>
    <w:bookmarkStart w:name="z3418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318"/>
    <w:bookmarkStart w:name="z3419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319"/>
    <w:bookmarkStart w:name="z3420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320"/>
    <w:bookmarkStart w:name="z3421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321"/>
    <w:bookmarkStart w:name="z3422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322"/>
    <w:bookmarkStart w:name="z3423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323"/>
    <w:bookmarkStart w:name="z3424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324"/>
    <w:bookmarkStart w:name="z3425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325"/>
    <w:bookmarkStart w:name="z3426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326"/>
    <w:bookmarkStart w:name="z3427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327"/>
    <w:bookmarkStart w:name="z3428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328"/>
    <w:bookmarkStart w:name="z3429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329"/>
    <w:bookmarkStart w:name="z3430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330"/>
    <w:bookmarkStart w:name="z3431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331"/>
    <w:bookmarkStart w:name="z3432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332"/>
    <w:bookmarkStart w:name="z3433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333"/>
    <w:bookmarkStart w:name="z3434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334"/>
    <w:bookmarkStart w:name="z3435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335"/>
    <w:bookmarkStart w:name="z3436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8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337"/>
    <w:bookmarkStart w:name="z3439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338"/>
    <w:bookmarkStart w:name="z3440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339"/>
    <w:bookmarkStart w:name="z3441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340"/>
    <w:bookmarkStart w:name="z3442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341"/>
    <w:bookmarkStart w:name="z3443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342"/>
    <w:bookmarkStart w:name="z3444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343"/>
    <w:bookmarkStart w:name="z3445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344"/>
    <w:bookmarkStart w:name="z3446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345"/>
    <w:bookmarkStart w:name="z3447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346"/>
    <w:bookmarkStart w:name="z3448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347"/>
    <w:bookmarkStart w:name="z3449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348"/>
    <w:bookmarkStart w:name="z3450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349"/>
    <w:bookmarkStart w:name="z3451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350"/>
    <w:bookmarkStart w:name="z3452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351"/>
    <w:bookmarkStart w:name="z3453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352"/>
    <w:bookmarkStart w:name="z3454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353"/>
    <w:bookmarkStart w:name="z3455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354"/>
    <w:bookmarkStart w:name="z3456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355"/>
    <w:bookmarkStart w:name="z3457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356"/>
    <w:bookmarkStart w:name="z3458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357"/>
    <w:bookmarkStart w:name="z3459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358"/>
    <w:bookmarkStart w:name="z3460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359"/>
    <w:bookmarkStart w:name="z3461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360"/>
    <w:bookmarkStart w:name="z3462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361"/>
    <w:bookmarkStart w:name="z3463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362"/>
    <w:bookmarkStart w:name="z3464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363"/>
    <w:bookmarkStart w:name="z3465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364"/>
    <w:bookmarkStart w:name="z3466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365"/>
    <w:bookmarkStart w:name="z3467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366"/>
    <w:bookmarkStart w:name="z3468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367"/>
    <w:bookmarkStart w:name="z3469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368"/>
    <w:bookmarkStart w:name="z3470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369"/>
    <w:bookmarkStart w:name="z3471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370"/>
    <w:bookmarkStart w:name="z3472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371"/>
    <w:bookmarkStart w:name="z3473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372"/>
    <w:bookmarkStart w:name="z3474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373"/>
    <w:bookmarkStart w:name="z3475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374"/>
    <w:bookmarkStart w:name="z3476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375"/>
    <w:bookmarkStart w:name="z3477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376"/>
    <w:bookmarkStart w:name="z3478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377"/>
    <w:bookmarkStart w:name="z3479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378"/>
    <w:bookmarkStart w:name="z3480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379"/>
    <w:bookmarkStart w:name="z3481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380"/>
    <w:bookmarkStart w:name="z3482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381"/>
    <w:bookmarkStart w:name="z3483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382"/>
    <w:bookmarkStart w:name="z3484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384"/>
    <w:bookmarkStart w:name="z348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385"/>
    <w:bookmarkStart w:name="z348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386"/>
    <w:bookmarkStart w:name="z348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387"/>
    <w:bookmarkStart w:name="z349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388"/>
    <w:bookmarkStart w:name="z349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389"/>
    <w:bookmarkStart w:name="z349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390"/>
    <w:bookmarkStart w:name="z349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391"/>
    <w:bookmarkStart w:name="z349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392"/>
    <w:bookmarkStart w:name="z349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393"/>
    <w:bookmarkStart w:name="z349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394"/>
    <w:bookmarkStart w:name="z3497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395"/>
    <w:bookmarkStart w:name="z349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396"/>
    <w:bookmarkStart w:name="z349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397"/>
    <w:bookmarkStart w:name="z350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398"/>
    <w:bookmarkStart w:name="z350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399"/>
    <w:bookmarkStart w:name="z350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400"/>
    <w:bookmarkStart w:name="z350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401"/>
    <w:bookmarkStart w:name="z350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402"/>
    <w:bookmarkStart w:name="z350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403"/>
    <w:bookmarkStart w:name="z350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404"/>
    <w:bookmarkStart w:name="z3507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405"/>
    <w:bookmarkStart w:name="z3508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406"/>
    <w:bookmarkStart w:name="z350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407"/>
    <w:bookmarkStart w:name="z351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408"/>
    <w:bookmarkStart w:name="z351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409"/>
    <w:bookmarkStart w:name="z351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410"/>
    <w:bookmarkStart w:name="z351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411"/>
    <w:bookmarkStart w:name="z351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412"/>
    <w:bookmarkStart w:name="z351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413"/>
    <w:bookmarkStart w:name="z351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414"/>
    <w:bookmarkStart w:name="z351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415"/>
    <w:bookmarkStart w:name="z351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416"/>
    <w:bookmarkStart w:name="z351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417"/>
    <w:bookmarkStart w:name="z352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418"/>
    <w:bookmarkStart w:name="z352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419"/>
    <w:bookmarkStart w:name="z352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420"/>
    <w:bookmarkStart w:name="z352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421"/>
    <w:bookmarkStart w:name="z3524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422"/>
    <w:bookmarkStart w:name="z3525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423"/>
    <w:bookmarkStart w:name="z3526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424"/>
    <w:bookmarkStart w:name="z3527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425"/>
    <w:bookmarkStart w:name="z3528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426"/>
    <w:bookmarkStart w:name="z352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27"/>
    <w:bookmarkStart w:name="z353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428"/>
    <w:bookmarkStart w:name="z353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429"/>
    <w:bookmarkStart w:name="z3532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34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431"/>
    <w:bookmarkStart w:name="z3535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432"/>
    <w:bookmarkStart w:name="z3536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433"/>
    <w:bookmarkStart w:name="z3537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434"/>
    <w:bookmarkStart w:name="z3538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35"/>
    <w:bookmarkStart w:name="z3539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436"/>
    <w:bookmarkStart w:name="z3540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437"/>
    <w:bookmarkStart w:name="z3541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438"/>
    <w:bookmarkStart w:name="z3542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439"/>
    <w:bookmarkStart w:name="z3543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440"/>
    <w:bookmarkStart w:name="z3544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441"/>
    <w:bookmarkStart w:name="z3545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442"/>
    <w:bookmarkStart w:name="z3546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443"/>
    <w:bookmarkStart w:name="z3547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444"/>
    <w:bookmarkStart w:name="z3548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445"/>
    <w:bookmarkStart w:name="z3549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446"/>
    <w:bookmarkStart w:name="z3550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447"/>
    <w:bookmarkStart w:name="z3551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448"/>
    <w:bookmarkStart w:name="z3552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449"/>
    <w:bookmarkStart w:name="z3553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450"/>
    <w:bookmarkStart w:name="z3554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451"/>
    <w:bookmarkStart w:name="z3555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452"/>
    <w:bookmarkStart w:name="z3556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453"/>
    <w:bookmarkStart w:name="z3557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454"/>
    <w:bookmarkStart w:name="z3558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455"/>
    <w:bookmarkStart w:name="z3559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456"/>
    <w:bookmarkStart w:name="z3560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457"/>
    <w:bookmarkStart w:name="z3561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458"/>
    <w:bookmarkStart w:name="z3562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459"/>
    <w:bookmarkStart w:name="z3563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460"/>
    <w:bookmarkStart w:name="z3564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461"/>
    <w:bookmarkStart w:name="z3565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462"/>
    <w:bookmarkStart w:name="z3566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463"/>
    <w:bookmarkStart w:name="z3567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464"/>
    <w:bookmarkStart w:name="z3568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465"/>
    <w:bookmarkStart w:name="z3569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466"/>
    <w:bookmarkStart w:name="z3570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467"/>
    <w:bookmarkStart w:name="z3571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468"/>
    <w:bookmarkStart w:name="z3572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469"/>
    <w:bookmarkStart w:name="z3573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470"/>
    <w:bookmarkStart w:name="z3574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471"/>
    <w:bookmarkStart w:name="z3575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472"/>
    <w:bookmarkStart w:name="z3576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473"/>
    <w:bookmarkStart w:name="z3577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474"/>
    <w:bookmarkStart w:name="z3578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475"/>
    <w:bookmarkStart w:name="z3579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476"/>
    <w:bookmarkStart w:name="z3580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2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478"/>
    <w:bookmarkStart w:name="z3583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479"/>
    <w:bookmarkStart w:name="z3584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480"/>
    <w:bookmarkStart w:name="z3585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481"/>
    <w:bookmarkStart w:name="z3586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82"/>
    <w:bookmarkStart w:name="z3587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483"/>
    <w:bookmarkStart w:name="z3588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484"/>
    <w:bookmarkStart w:name="z3589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485"/>
    <w:bookmarkStart w:name="z3590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486"/>
    <w:bookmarkStart w:name="z3591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487"/>
    <w:bookmarkStart w:name="z3592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488"/>
    <w:bookmarkStart w:name="z3593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489"/>
    <w:bookmarkStart w:name="z3594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490"/>
    <w:bookmarkStart w:name="z3595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491"/>
    <w:bookmarkStart w:name="z3596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492"/>
    <w:bookmarkStart w:name="z3597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493"/>
    <w:bookmarkStart w:name="z3598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494"/>
    <w:bookmarkStart w:name="z3599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495"/>
    <w:bookmarkStart w:name="z3600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496"/>
    <w:bookmarkStart w:name="z3601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497"/>
    <w:bookmarkStart w:name="z3602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498"/>
    <w:bookmarkStart w:name="z3603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499"/>
    <w:bookmarkStart w:name="z3604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500"/>
    <w:bookmarkStart w:name="z3605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501"/>
    <w:bookmarkStart w:name="z3606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502"/>
    <w:bookmarkStart w:name="z3607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503"/>
    <w:bookmarkStart w:name="z3608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504"/>
    <w:bookmarkStart w:name="z3609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505"/>
    <w:bookmarkStart w:name="z3610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506"/>
    <w:bookmarkStart w:name="z3611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507"/>
    <w:bookmarkStart w:name="z3612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508"/>
    <w:bookmarkStart w:name="z3613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509"/>
    <w:bookmarkStart w:name="z3614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510"/>
    <w:bookmarkStart w:name="z3615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511"/>
    <w:bookmarkStart w:name="z3616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512"/>
    <w:bookmarkStart w:name="z3617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513"/>
    <w:bookmarkStart w:name="z3618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назначении проверки, предписаний, актов об устранении выявленных нарушений и проведению мероприятий по предотвращению пожаров;</w:t>
      </w:r>
    </w:p>
    <w:bookmarkEnd w:id="3514"/>
    <w:bookmarkStart w:name="z3619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назначении проверки, предписаний, актов об устранении выявленных нарушений и выполнению мероприятий по гражданской обороне;</w:t>
      </w:r>
    </w:p>
    <w:bookmarkEnd w:id="3515"/>
    <w:bookmarkStart w:name="z3620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516"/>
    <w:bookmarkStart w:name="z3621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517"/>
    <w:bookmarkStart w:name="z3622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518"/>
    <w:bookmarkStart w:name="z3623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519"/>
    <w:bookmarkStart w:name="z3624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520"/>
    <w:bookmarkStart w:name="z3625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521"/>
    <w:bookmarkStart w:name="z3626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522"/>
    <w:bookmarkStart w:name="z3627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523"/>
    <w:bookmarkStart w:name="z3628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30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525"/>
    <w:bookmarkStart w:name="z3631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526"/>
    <w:bookmarkStart w:name="z3632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527"/>
    <w:bookmarkStart w:name="z3633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528"/>
    <w:bookmarkStart w:name="z3634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529"/>
    <w:bookmarkStart w:name="z3635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530"/>
    <w:bookmarkStart w:name="z3636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531"/>
    <w:bookmarkStart w:name="z3637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532"/>
    <w:bookmarkStart w:name="z3638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533"/>
    <w:bookmarkStart w:name="z3639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534"/>
    <w:bookmarkStart w:name="z3640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535"/>
    <w:bookmarkStart w:name="z3641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536"/>
    <w:bookmarkStart w:name="z3642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537"/>
    <w:bookmarkStart w:name="z3643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538"/>
    <w:bookmarkStart w:name="z3644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539"/>
    <w:bookmarkStart w:name="z3645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540"/>
    <w:bookmarkStart w:name="z3646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541"/>
    <w:bookmarkStart w:name="z3647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542"/>
    <w:bookmarkStart w:name="z3648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543"/>
    <w:bookmarkStart w:name="z3649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544"/>
    <w:bookmarkStart w:name="z3650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545"/>
    <w:bookmarkStart w:name="z3651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546"/>
    <w:bookmarkStart w:name="z3652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547"/>
    <w:bookmarkStart w:name="z3653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548"/>
    <w:bookmarkStart w:name="z3654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549"/>
    <w:bookmarkStart w:name="z3655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550"/>
    <w:bookmarkStart w:name="z3656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551"/>
    <w:bookmarkStart w:name="z3657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552"/>
    <w:bookmarkStart w:name="z3658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553"/>
    <w:bookmarkStart w:name="z3659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554"/>
    <w:bookmarkStart w:name="z3660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555"/>
    <w:bookmarkStart w:name="z3661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556"/>
    <w:bookmarkStart w:name="z3662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557"/>
    <w:bookmarkStart w:name="z3663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558"/>
    <w:bookmarkStart w:name="z3664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559"/>
    <w:bookmarkStart w:name="z3665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560"/>
    <w:bookmarkStart w:name="z3666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561"/>
    <w:bookmarkStart w:name="z3667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562"/>
    <w:bookmarkStart w:name="z3668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563"/>
    <w:bookmarkStart w:name="z3669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564"/>
    <w:bookmarkStart w:name="z3670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565"/>
    <w:bookmarkStart w:name="z3671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566"/>
    <w:bookmarkStart w:name="z3672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567"/>
    <w:bookmarkStart w:name="z3673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568"/>
    <w:bookmarkStart w:name="z3674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569"/>
    <w:bookmarkStart w:name="z3675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570"/>
    <w:bookmarkStart w:name="z3676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572"/>
    <w:bookmarkStart w:name="z36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573"/>
    <w:bookmarkStart w:name="z36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574"/>
    <w:bookmarkStart w:name="z36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575"/>
    <w:bookmarkStart w:name="z36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576"/>
    <w:bookmarkStart w:name="z36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577"/>
    <w:bookmarkStart w:name="z36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578"/>
    <w:bookmarkStart w:name="z36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579"/>
    <w:bookmarkStart w:name="z36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580"/>
    <w:bookmarkStart w:name="z36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581"/>
    <w:bookmarkStart w:name="z36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582"/>
    <w:bookmarkStart w:name="z36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583"/>
    <w:bookmarkStart w:name="z36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584"/>
    <w:bookmarkStart w:name="z36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585"/>
    <w:bookmarkStart w:name="z36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586"/>
    <w:bookmarkStart w:name="z36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587"/>
    <w:bookmarkStart w:name="z36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588"/>
    <w:bookmarkStart w:name="z36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589"/>
    <w:bookmarkStart w:name="z36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590"/>
    <w:bookmarkStart w:name="z36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591"/>
    <w:bookmarkStart w:name="z36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592"/>
    <w:bookmarkStart w:name="z36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593"/>
    <w:bookmarkStart w:name="z37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594"/>
    <w:bookmarkStart w:name="z37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595"/>
    <w:bookmarkStart w:name="z37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596"/>
    <w:bookmarkStart w:name="z37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597"/>
    <w:bookmarkStart w:name="z37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598"/>
    <w:bookmarkStart w:name="z37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599"/>
    <w:bookmarkStart w:name="z37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600"/>
    <w:bookmarkStart w:name="z37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601"/>
    <w:bookmarkStart w:name="z37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602"/>
    <w:bookmarkStart w:name="z37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603"/>
    <w:bookmarkStart w:name="z37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604"/>
    <w:bookmarkStart w:name="z37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605"/>
    <w:bookmarkStart w:name="z37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606"/>
    <w:bookmarkStart w:name="z37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607"/>
    <w:bookmarkStart w:name="z37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608"/>
    <w:bookmarkStart w:name="z37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609"/>
    <w:bookmarkStart w:name="z37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610"/>
    <w:bookmarkStart w:name="z37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611"/>
    <w:bookmarkStart w:name="z37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612"/>
    <w:bookmarkStart w:name="z37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613"/>
    <w:bookmarkStart w:name="z37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614"/>
    <w:bookmarkStart w:name="z37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615"/>
    <w:bookmarkStart w:name="z37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616"/>
    <w:bookmarkStart w:name="z37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617"/>
    <w:bookmarkStart w:name="z37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6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619"/>
    <w:bookmarkStart w:name="z3727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620"/>
    <w:bookmarkStart w:name="z3728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21"/>
    <w:bookmarkStart w:name="z3729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22"/>
    <w:bookmarkStart w:name="z3730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23"/>
    <w:bookmarkStart w:name="z3731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624"/>
    <w:bookmarkStart w:name="z3732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625"/>
    <w:bookmarkStart w:name="z3733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626"/>
    <w:bookmarkStart w:name="z3734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627"/>
    <w:bookmarkStart w:name="z3735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628"/>
    <w:bookmarkStart w:name="z3736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629"/>
    <w:bookmarkStart w:name="z3737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630"/>
    <w:bookmarkStart w:name="z3738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631"/>
    <w:bookmarkStart w:name="z3739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632"/>
    <w:bookmarkStart w:name="z3740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633"/>
    <w:bookmarkStart w:name="z3741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634"/>
    <w:bookmarkStart w:name="z3742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635"/>
    <w:bookmarkStart w:name="z3743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636"/>
    <w:bookmarkStart w:name="z3744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637"/>
    <w:bookmarkStart w:name="z3745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638"/>
    <w:bookmarkStart w:name="z3746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639"/>
    <w:bookmarkStart w:name="z3747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640"/>
    <w:bookmarkStart w:name="z3748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641"/>
    <w:bookmarkStart w:name="z3749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642"/>
    <w:bookmarkStart w:name="z3750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643"/>
    <w:bookmarkStart w:name="z3751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644"/>
    <w:bookmarkStart w:name="z3752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645"/>
    <w:bookmarkStart w:name="z3753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646"/>
    <w:bookmarkStart w:name="z3754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647"/>
    <w:bookmarkStart w:name="z3755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648"/>
    <w:bookmarkStart w:name="z3756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649"/>
    <w:bookmarkStart w:name="z3757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650"/>
    <w:bookmarkStart w:name="z3758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651"/>
    <w:bookmarkStart w:name="z3759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652"/>
    <w:bookmarkStart w:name="z3760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653"/>
    <w:bookmarkStart w:name="z3761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654"/>
    <w:bookmarkStart w:name="z3762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655"/>
    <w:bookmarkStart w:name="z3763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656"/>
    <w:bookmarkStart w:name="z3764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657"/>
    <w:bookmarkStart w:name="z3765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658"/>
    <w:bookmarkStart w:name="z3766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659"/>
    <w:bookmarkStart w:name="z3767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660"/>
    <w:bookmarkStart w:name="z3768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661"/>
    <w:bookmarkStart w:name="z3769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662"/>
    <w:bookmarkStart w:name="z3770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663"/>
    <w:bookmarkStart w:name="z3771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664"/>
    <w:bookmarkStart w:name="z3772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4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666"/>
    <w:bookmarkStart w:name="z3775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667"/>
    <w:bookmarkStart w:name="z3776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68"/>
    <w:bookmarkStart w:name="z3777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69"/>
    <w:bookmarkStart w:name="z3778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70"/>
    <w:bookmarkStart w:name="z3779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671"/>
    <w:bookmarkStart w:name="z3780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672"/>
    <w:bookmarkStart w:name="z3781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673"/>
    <w:bookmarkStart w:name="z3782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674"/>
    <w:bookmarkStart w:name="z3783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675"/>
    <w:bookmarkStart w:name="z3784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676"/>
    <w:bookmarkStart w:name="z3785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677"/>
    <w:bookmarkStart w:name="z3786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678"/>
    <w:bookmarkStart w:name="z3787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679"/>
    <w:bookmarkStart w:name="z3788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680"/>
    <w:bookmarkStart w:name="z3789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681"/>
    <w:bookmarkStart w:name="z3790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682"/>
    <w:bookmarkStart w:name="z3791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683"/>
    <w:bookmarkStart w:name="z3792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684"/>
    <w:bookmarkStart w:name="z3793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685"/>
    <w:bookmarkStart w:name="z3794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686"/>
    <w:bookmarkStart w:name="z3795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687"/>
    <w:bookmarkStart w:name="z3796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688"/>
    <w:bookmarkStart w:name="z3797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689"/>
    <w:bookmarkStart w:name="z3798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690"/>
    <w:bookmarkStart w:name="z3799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691"/>
    <w:bookmarkStart w:name="z3800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692"/>
    <w:bookmarkStart w:name="z3801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693"/>
    <w:bookmarkStart w:name="z3802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694"/>
    <w:bookmarkStart w:name="z3803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695"/>
    <w:bookmarkStart w:name="z3804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696"/>
    <w:bookmarkStart w:name="z3805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697"/>
    <w:bookmarkStart w:name="z3806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698"/>
    <w:bookmarkStart w:name="z3807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699"/>
    <w:bookmarkStart w:name="z3808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700"/>
    <w:bookmarkStart w:name="z3809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701"/>
    <w:bookmarkStart w:name="z3810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702"/>
    <w:bookmarkStart w:name="z3811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703"/>
    <w:bookmarkStart w:name="z3812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704"/>
    <w:bookmarkStart w:name="z3813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705"/>
    <w:bookmarkStart w:name="z3814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706"/>
    <w:bookmarkStart w:name="z3815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707"/>
    <w:bookmarkStart w:name="z3816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708"/>
    <w:bookmarkStart w:name="z3817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709"/>
    <w:bookmarkStart w:name="z3818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710"/>
    <w:bookmarkStart w:name="z3819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711"/>
    <w:bookmarkStart w:name="z3820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2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713"/>
    <w:bookmarkStart w:name="z3823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714"/>
    <w:bookmarkStart w:name="z3824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715"/>
    <w:bookmarkStart w:name="z3825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716"/>
    <w:bookmarkStart w:name="z3826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717"/>
    <w:bookmarkStart w:name="z3827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718"/>
    <w:bookmarkStart w:name="z3828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719"/>
    <w:bookmarkStart w:name="z3829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720"/>
    <w:bookmarkStart w:name="z3830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721"/>
    <w:bookmarkStart w:name="z3831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722"/>
    <w:bookmarkStart w:name="z3832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723"/>
    <w:bookmarkStart w:name="z3833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724"/>
    <w:bookmarkStart w:name="z3834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725"/>
    <w:bookmarkStart w:name="z3835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726"/>
    <w:bookmarkStart w:name="z3836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727"/>
    <w:bookmarkStart w:name="z3837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728"/>
    <w:bookmarkStart w:name="z3838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729"/>
    <w:bookmarkStart w:name="z3839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730"/>
    <w:bookmarkStart w:name="z3840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731"/>
    <w:bookmarkStart w:name="z3841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732"/>
    <w:bookmarkStart w:name="z3842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733"/>
    <w:bookmarkStart w:name="z3843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734"/>
    <w:bookmarkStart w:name="z3844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735"/>
    <w:bookmarkStart w:name="z3845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736"/>
    <w:bookmarkStart w:name="z3846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737"/>
    <w:bookmarkStart w:name="z3847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738"/>
    <w:bookmarkStart w:name="z3848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739"/>
    <w:bookmarkStart w:name="z3849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740"/>
    <w:bookmarkStart w:name="z3850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741"/>
    <w:bookmarkStart w:name="z3851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742"/>
    <w:bookmarkStart w:name="z3852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743"/>
    <w:bookmarkStart w:name="z3853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744"/>
    <w:bookmarkStart w:name="z3854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745"/>
    <w:bookmarkStart w:name="z3855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746"/>
    <w:bookmarkStart w:name="z3856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747"/>
    <w:bookmarkStart w:name="z3857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748"/>
    <w:bookmarkStart w:name="z3858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749"/>
    <w:bookmarkStart w:name="z3859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750"/>
    <w:bookmarkStart w:name="z3860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751"/>
    <w:bookmarkStart w:name="z3861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752"/>
    <w:bookmarkStart w:name="z3862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753"/>
    <w:bookmarkStart w:name="z3863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754"/>
    <w:bookmarkStart w:name="z3864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755"/>
    <w:bookmarkStart w:name="z3865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756"/>
    <w:bookmarkStart w:name="z3866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757"/>
    <w:bookmarkStart w:name="z3867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758"/>
    <w:bookmarkStart w:name="z3868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0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760"/>
    <w:bookmarkStart w:name="z3871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761"/>
    <w:bookmarkStart w:name="z3872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762"/>
    <w:bookmarkStart w:name="z3873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763"/>
    <w:bookmarkStart w:name="z3874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764"/>
    <w:bookmarkStart w:name="z3875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765"/>
    <w:bookmarkStart w:name="z3876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766"/>
    <w:bookmarkStart w:name="z3877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767"/>
    <w:bookmarkStart w:name="z3878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768"/>
    <w:bookmarkStart w:name="z3879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769"/>
    <w:bookmarkStart w:name="z3880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770"/>
    <w:bookmarkStart w:name="z3881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771"/>
    <w:bookmarkStart w:name="z3882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772"/>
    <w:bookmarkStart w:name="z3883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773"/>
    <w:bookmarkStart w:name="z3884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774"/>
    <w:bookmarkStart w:name="z3885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775"/>
    <w:bookmarkStart w:name="z3886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776"/>
    <w:bookmarkStart w:name="z3887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777"/>
    <w:bookmarkStart w:name="z3888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778"/>
    <w:bookmarkStart w:name="z3889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779"/>
    <w:bookmarkStart w:name="z3890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780"/>
    <w:bookmarkStart w:name="z3891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781"/>
    <w:bookmarkStart w:name="z3892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782"/>
    <w:bookmarkStart w:name="z3893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783"/>
    <w:bookmarkStart w:name="z3894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784"/>
    <w:bookmarkStart w:name="z3895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785"/>
    <w:bookmarkStart w:name="z3896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786"/>
    <w:bookmarkStart w:name="z3897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787"/>
    <w:bookmarkStart w:name="z3898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788"/>
    <w:bookmarkStart w:name="z3899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789"/>
    <w:bookmarkStart w:name="z3900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790"/>
    <w:bookmarkStart w:name="z3901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791"/>
    <w:bookmarkStart w:name="z3902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792"/>
    <w:bookmarkStart w:name="z3903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793"/>
    <w:bookmarkStart w:name="z3904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794"/>
    <w:bookmarkStart w:name="z3905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795"/>
    <w:bookmarkStart w:name="z3906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796"/>
    <w:bookmarkStart w:name="z3907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797"/>
    <w:bookmarkStart w:name="z3908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798"/>
    <w:bookmarkStart w:name="z3909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799"/>
    <w:bookmarkStart w:name="z3910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800"/>
    <w:bookmarkStart w:name="z3911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801"/>
    <w:bookmarkStart w:name="z3912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802"/>
    <w:bookmarkStart w:name="z3913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03"/>
    <w:bookmarkStart w:name="z3914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804"/>
    <w:bookmarkStart w:name="z3915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805"/>
    <w:bookmarkStart w:name="z3916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18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807"/>
    <w:bookmarkStart w:name="z3919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808"/>
    <w:bookmarkStart w:name="z3920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809"/>
    <w:bookmarkStart w:name="z3921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810"/>
    <w:bookmarkStart w:name="z3922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811"/>
    <w:bookmarkStart w:name="z3923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812"/>
    <w:bookmarkStart w:name="z3924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813"/>
    <w:bookmarkStart w:name="z3925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814"/>
    <w:bookmarkStart w:name="z3926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815"/>
    <w:bookmarkStart w:name="z3927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816"/>
    <w:bookmarkStart w:name="z3928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817"/>
    <w:bookmarkStart w:name="z3929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818"/>
    <w:bookmarkStart w:name="z3930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819"/>
    <w:bookmarkStart w:name="z3931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820"/>
    <w:bookmarkStart w:name="z3932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821"/>
    <w:bookmarkStart w:name="z3933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822"/>
    <w:bookmarkStart w:name="z3934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823"/>
    <w:bookmarkStart w:name="z3935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824"/>
    <w:bookmarkStart w:name="z3936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825"/>
    <w:bookmarkStart w:name="z3937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826"/>
    <w:bookmarkStart w:name="z3938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827"/>
    <w:bookmarkStart w:name="z3939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828"/>
    <w:bookmarkStart w:name="z3940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829"/>
    <w:bookmarkStart w:name="z3941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830"/>
    <w:bookmarkStart w:name="z3942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831"/>
    <w:bookmarkStart w:name="z3943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832"/>
    <w:bookmarkStart w:name="z3944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833"/>
    <w:bookmarkStart w:name="z3945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834"/>
    <w:bookmarkStart w:name="z3946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835"/>
    <w:bookmarkStart w:name="z3947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836"/>
    <w:bookmarkStart w:name="z3948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837"/>
    <w:bookmarkStart w:name="z3949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838"/>
    <w:bookmarkStart w:name="z3950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839"/>
    <w:bookmarkStart w:name="z3951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840"/>
    <w:bookmarkStart w:name="z3952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841"/>
    <w:bookmarkStart w:name="z3953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842"/>
    <w:bookmarkStart w:name="z3954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843"/>
    <w:bookmarkStart w:name="z3955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844"/>
    <w:bookmarkStart w:name="z3956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845"/>
    <w:bookmarkStart w:name="z3957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846"/>
    <w:bookmarkStart w:name="z3958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847"/>
    <w:bookmarkStart w:name="z3959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848"/>
    <w:bookmarkStart w:name="z3960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849"/>
    <w:bookmarkStart w:name="z3961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50"/>
    <w:bookmarkStart w:name="z3962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851"/>
    <w:bookmarkStart w:name="z3963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852"/>
    <w:bookmarkStart w:name="z3964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66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854"/>
    <w:bookmarkStart w:name="z3967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855"/>
    <w:bookmarkStart w:name="z3968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856"/>
    <w:bookmarkStart w:name="z3969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857"/>
    <w:bookmarkStart w:name="z3970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858"/>
    <w:bookmarkStart w:name="z3971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859"/>
    <w:bookmarkStart w:name="z3972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860"/>
    <w:bookmarkStart w:name="z3973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861"/>
    <w:bookmarkStart w:name="z3974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862"/>
    <w:bookmarkStart w:name="z3975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863"/>
    <w:bookmarkStart w:name="z3976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864"/>
    <w:bookmarkStart w:name="z3977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865"/>
    <w:bookmarkStart w:name="z3978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866"/>
    <w:bookmarkStart w:name="z3979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867"/>
    <w:bookmarkStart w:name="z3980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868"/>
    <w:bookmarkStart w:name="z3981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869"/>
    <w:bookmarkStart w:name="z3982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870"/>
    <w:bookmarkStart w:name="z3983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871"/>
    <w:bookmarkStart w:name="z3984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872"/>
    <w:bookmarkStart w:name="z3985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873"/>
    <w:bookmarkStart w:name="z3986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874"/>
    <w:bookmarkStart w:name="z3987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875"/>
    <w:bookmarkStart w:name="z3988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876"/>
    <w:bookmarkStart w:name="z3989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877"/>
    <w:bookmarkStart w:name="z3990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878"/>
    <w:bookmarkStart w:name="z3991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879"/>
    <w:bookmarkStart w:name="z3992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880"/>
    <w:bookmarkStart w:name="z3993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881"/>
    <w:bookmarkStart w:name="z3994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882"/>
    <w:bookmarkStart w:name="z3995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883"/>
    <w:bookmarkStart w:name="z3996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884"/>
    <w:bookmarkStart w:name="z3997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885"/>
    <w:bookmarkStart w:name="z3998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886"/>
    <w:bookmarkStart w:name="z3999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887"/>
    <w:bookmarkStart w:name="z4000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888"/>
    <w:bookmarkStart w:name="z4001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889"/>
    <w:bookmarkStart w:name="z4002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890"/>
    <w:bookmarkStart w:name="z4003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891"/>
    <w:bookmarkStart w:name="z4004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892"/>
    <w:bookmarkStart w:name="z4005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893"/>
    <w:bookmarkStart w:name="z4006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894"/>
    <w:bookmarkStart w:name="z4007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895"/>
    <w:bookmarkStart w:name="z4008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896"/>
    <w:bookmarkStart w:name="z4009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897"/>
    <w:bookmarkStart w:name="z4010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898"/>
    <w:bookmarkStart w:name="z4011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899"/>
    <w:bookmarkStart w:name="z4012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14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901"/>
    <w:bookmarkStart w:name="z4015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902"/>
    <w:bookmarkStart w:name="z4016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903"/>
    <w:bookmarkStart w:name="z4017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904"/>
    <w:bookmarkStart w:name="z4018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905"/>
    <w:bookmarkStart w:name="z4019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906"/>
    <w:bookmarkStart w:name="z4020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907"/>
    <w:bookmarkStart w:name="z4021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908"/>
    <w:bookmarkStart w:name="z4022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909"/>
    <w:bookmarkStart w:name="z4023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910"/>
    <w:bookmarkStart w:name="z4024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911"/>
    <w:bookmarkStart w:name="z4025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912"/>
    <w:bookmarkStart w:name="z4026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913"/>
    <w:bookmarkStart w:name="z4027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914"/>
    <w:bookmarkStart w:name="z4028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915"/>
    <w:bookmarkStart w:name="z4029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916"/>
    <w:bookmarkStart w:name="z4030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917"/>
    <w:bookmarkStart w:name="z4031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918"/>
    <w:bookmarkStart w:name="z4032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919"/>
    <w:bookmarkStart w:name="z4033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920"/>
    <w:bookmarkStart w:name="z4034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921"/>
    <w:bookmarkStart w:name="z4035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922"/>
    <w:bookmarkStart w:name="z4036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923"/>
    <w:bookmarkStart w:name="z4037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924"/>
    <w:bookmarkStart w:name="z4038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925"/>
    <w:bookmarkStart w:name="z4039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926"/>
    <w:bookmarkStart w:name="z4040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927"/>
    <w:bookmarkStart w:name="z4041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928"/>
    <w:bookmarkStart w:name="z4042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929"/>
    <w:bookmarkStart w:name="z4043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930"/>
    <w:bookmarkStart w:name="z4044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931"/>
    <w:bookmarkStart w:name="z4045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932"/>
    <w:bookmarkStart w:name="z4046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933"/>
    <w:bookmarkStart w:name="z4047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934"/>
    <w:bookmarkStart w:name="z4048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935"/>
    <w:bookmarkStart w:name="z4049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936"/>
    <w:bookmarkStart w:name="z4050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937"/>
    <w:bookmarkStart w:name="z4051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938"/>
    <w:bookmarkStart w:name="z4052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939"/>
    <w:bookmarkStart w:name="z4053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940"/>
    <w:bookmarkStart w:name="z4054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941"/>
    <w:bookmarkStart w:name="z4055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942"/>
    <w:bookmarkStart w:name="z4056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943"/>
    <w:bookmarkStart w:name="z4057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944"/>
    <w:bookmarkStart w:name="z4058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945"/>
    <w:bookmarkStart w:name="z4059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946"/>
    <w:bookmarkStart w:name="z4060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2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070908, Восточно-Казахстанская область, Катон-Карагайский район, село Катон-Карагай, улица С. Торайгырова, 3.";</w:t>
      </w:r>
    </w:p>
    <w:bookmarkEnd w:id="3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4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949"/>
    <w:bookmarkStart w:name="z4065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950"/>
    <w:bookmarkStart w:name="z4066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951"/>
    <w:bookmarkStart w:name="z4067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952"/>
    <w:bookmarkStart w:name="z4068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953"/>
    <w:bookmarkStart w:name="z4069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954"/>
    <w:bookmarkStart w:name="z4070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955"/>
    <w:bookmarkStart w:name="z4071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3956"/>
    <w:bookmarkStart w:name="z4072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957"/>
    <w:bookmarkStart w:name="z4073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958"/>
    <w:bookmarkStart w:name="z4074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959"/>
    <w:bookmarkStart w:name="z4075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960"/>
    <w:bookmarkStart w:name="z4076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961"/>
    <w:bookmarkStart w:name="z4077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962"/>
    <w:bookmarkStart w:name="z4078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963"/>
    <w:bookmarkStart w:name="z4079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964"/>
    <w:bookmarkStart w:name="z4080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965"/>
    <w:bookmarkStart w:name="z4081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966"/>
    <w:bookmarkStart w:name="z4082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967"/>
    <w:bookmarkStart w:name="z4083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968"/>
    <w:bookmarkStart w:name="z4084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969"/>
    <w:bookmarkStart w:name="z4085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970"/>
    <w:bookmarkStart w:name="z4086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971"/>
    <w:bookmarkStart w:name="z4087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972"/>
    <w:bookmarkStart w:name="z4088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973"/>
    <w:bookmarkStart w:name="z4089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974"/>
    <w:bookmarkStart w:name="z4090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3975"/>
    <w:bookmarkStart w:name="z4091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3976"/>
    <w:bookmarkStart w:name="z4092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977"/>
    <w:bookmarkStart w:name="z4093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3978"/>
    <w:bookmarkStart w:name="z4094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979"/>
    <w:bookmarkStart w:name="z4095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3980"/>
    <w:bookmarkStart w:name="z4096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3981"/>
    <w:bookmarkStart w:name="z4097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3982"/>
    <w:bookmarkStart w:name="z4098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3983"/>
    <w:bookmarkStart w:name="z4099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3984"/>
    <w:bookmarkStart w:name="z4100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985"/>
    <w:bookmarkStart w:name="z4101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986"/>
    <w:bookmarkStart w:name="z4102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987"/>
    <w:bookmarkStart w:name="z4103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988"/>
    <w:bookmarkStart w:name="z4104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3989"/>
    <w:bookmarkStart w:name="z4105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3990"/>
    <w:bookmarkStart w:name="z4106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991"/>
    <w:bookmarkStart w:name="z4107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992"/>
    <w:bookmarkStart w:name="z4108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993"/>
    <w:bookmarkStart w:name="z4109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3994"/>
    <w:bookmarkStart w:name="z4110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1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3996"/>
    <w:bookmarkStart w:name="z411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997"/>
    <w:bookmarkStart w:name="z411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998"/>
    <w:bookmarkStart w:name="z411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999"/>
    <w:bookmarkStart w:name="z411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000"/>
    <w:bookmarkStart w:name="z411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001"/>
    <w:bookmarkStart w:name="z411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002"/>
    <w:bookmarkStart w:name="z411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003"/>
    <w:bookmarkStart w:name="z412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004"/>
    <w:bookmarkStart w:name="z412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005"/>
    <w:bookmarkStart w:name="z412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006"/>
    <w:bookmarkStart w:name="z412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007"/>
    <w:bookmarkStart w:name="z412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008"/>
    <w:bookmarkStart w:name="z412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009"/>
    <w:bookmarkStart w:name="z412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010"/>
    <w:bookmarkStart w:name="z412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011"/>
    <w:bookmarkStart w:name="z412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012"/>
    <w:bookmarkStart w:name="z412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013"/>
    <w:bookmarkStart w:name="z413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014"/>
    <w:bookmarkStart w:name="z413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015"/>
    <w:bookmarkStart w:name="z413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016"/>
    <w:bookmarkStart w:name="z413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017"/>
    <w:bookmarkStart w:name="z413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018"/>
    <w:bookmarkStart w:name="z413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019"/>
    <w:bookmarkStart w:name="z413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020"/>
    <w:bookmarkStart w:name="z413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021"/>
    <w:bookmarkStart w:name="z413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022"/>
    <w:bookmarkStart w:name="z413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023"/>
    <w:bookmarkStart w:name="z414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024"/>
    <w:bookmarkStart w:name="z414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025"/>
    <w:bookmarkStart w:name="z414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026"/>
    <w:bookmarkStart w:name="z414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027"/>
    <w:bookmarkStart w:name="z414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028"/>
    <w:bookmarkStart w:name="z414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029"/>
    <w:bookmarkStart w:name="z414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030"/>
    <w:bookmarkStart w:name="z414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031"/>
    <w:bookmarkStart w:name="z414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032"/>
    <w:bookmarkStart w:name="z414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033"/>
    <w:bookmarkStart w:name="z415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034"/>
    <w:bookmarkStart w:name="z415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035"/>
    <w:bookmarkStart w:name="z415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036"/>
    <w:bookmarkStart w:name="z415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037"/>
    <w:bookmarkStart w:name="z415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038"/>
    <w:bookmarkStart w:name="z415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039"/>
    <w:bookmarkStart w:name="z415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040"/>
    <w:bookmarkStart w:name="z415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041"/>
    <w:bookmarkStart w:name="z415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0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043"/>
    <w:bookmarkStart w:name="z4161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044"/>
    <w:bookmarkStart w:name="z4162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045"/>
    <w:bookmarkStart w:name="z4163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046"/>
    <w:bookmarkStart w:name="z4164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047"/>
    <w:bookmarkStart w:name="z4165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048"/>
    <w:bookmarkStart w:name="z4166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049"/>
    <w:bookmarkStart w:name="z4167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050"/>
    <w:bookmarkStart w:name="z4168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051"/>
    <w:bookmarkStart w:name="z4169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052"/>
    <w:bookmarkStart w:name="z4170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053"/>
    <w:bookmarkStart w:name="z4171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054"/>
    <w:bookmarkStart w:name="z4172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055"/>
    <w:bookmarkStart w:name="z4173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056"/>
    <w:bookmarkStart w:name="z4174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057"/>
    <w:bookmarkStart w:name="z4175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058"/>
    <w:bookmarkStart w:name="z4176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059"/>
    <w:bookmarkStart w:name="z4177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060"/>
    <w:bookmarkStart w:name="z4178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061"/>
    <w:bookmarkStart w:name="z4179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062"/>
    <w:bookmarkStart w:name="z4180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063"/>
    <w:bookmarkStart w:name="z4181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064"/>
    <w:bookmarkStart w:name="z4182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065"/>
    <w:bookmarkStart w:name="z4183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066"/>
    <w:bookmarkStart w:name="z4184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067"/>
    <w:bookmarkStart w:name="z4185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068"/>
    <w:bookmarkStart w:name="z4186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069"/>
    <w:bookmarkStart w:name="z4187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070"/>
    <w:bookmarkStart w:name="z4188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071"/>
    <w:bookmarkStart w:name="z4189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072"/>
    <w:bookmarkStart w:name="z4190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073"/>
    <w:bookmarkStart w:name="z4191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074"/>
    <w:bookmarkStart w:name="z4192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075"/>
    <w:bookmarkStart w:name="z4193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076"/>
    <w:bookmarkStart w:name="z4194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077"/>
    <w:bookmarkStart w:name="z4195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078"/>
    <w:bookmarkStart w:name="z4196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079"/>
    <w:bookmarkStart w:name="z4197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080"/>
    <w:bookmarkStart w:name="z4198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081"/>
    <w:bookmarkStart w:name="z4199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082"/>
    <w:bookmarkStart w:name="z4200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083"/>
    <w:bookmarkStart w:name="z4201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084"/>
    <w:bookmarkStart w:name="z4202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085"/>
    <w:bookmarkStart w:name="z4203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086"/>
    <w:bookmarkStart w:name="z4204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087"/>
    <w:bookmarkStart w:name="z4205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088"/>
    <w:bookmarkStart w:name="z4206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8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090"/>
    <w:bookmarkStart w:name="z4209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091"/>
    <w:bookmarkStart w:name="z4210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092"/>
    <w:bookmarkStart w:name="z4211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093"/>
    <w:bookmarkStart w:name="z4212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094"/>
    <w:bookmarkStart w:name="z4213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095"/>
    <w:bookmarkStart w:name="z4214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096"/>
    <w:bookmarkStart w:name="z4215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097"/>
    <w:bookmarkStart w:name="z4216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098"/>
    <w:bookmarkStart w:name="z4217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099"/>
    <w:bookmarkStart w:name="z4218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100"/>
    <w:bookmarkStart w:name="z4219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101"/>
    <w:bookmarkStart w:name="z4220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102"/>
    <w:bookmarkStart w:name="z4221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103"/>
    <w:bookmarkStart w:name="z4222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104"/>
    <w:bookmarkStart w:name="z4223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105"/>
    <w:bookmarkStart w:name="z4224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106"/>
    <w:bookmarkStart w:name="z4225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107"/>
    <w:bookmarkStart w:name="z4226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108"/>
    <w:bookmarkStart w:name="z4227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109"/>
    <w:bookmarkStart w:name="z4228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110"/>
    <w:bookmarkStart w:name="z4229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111"/>
    <w:bookmarkStart w:name="z4230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112"/>
    <w:bookmarkStart w:name="z4231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113"/>
    <w:bookmarkStart w:name="z4232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114"/>
    <w:bookmarkStart w:name="z4233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115"/>
    <w:bookmarkStart w:name="z4234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116"/>
    <w:bookmarkStart w:name="z4235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117"/>
    <w:bookmarkStart w:name="z4236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118"/>
    <w:bookmarkStart w:name="z4237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119"/>
    <w:bookmarkStart w:name="z4238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120"/>
    <w:bookmarkStart w:name="z4239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121"/>
    <w:bookmarkStart w:name="z4240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122"/>
    <w:bookmarkStart w:name="z4241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123"/>
    <w:bookmarkStart w:name="z4242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124"/>
    <w:bookmarkStart w:name="z4243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125"/>
    <w:bookmarkStart w:name="z4244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126"/>
    <w:bookmarkStart w:name="z4245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127"/>
    <w:bookmarkStart w:name="z4246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128"/>
    <w:bookmarkStart w:name="z4247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129"/>
    <w:bookmarkStart w:name="z4248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130"/>
    <w:bookmarkStart w:name="z4249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131"/>
    <w:bookmarkStart w:name="z4250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132"/>
    <w:bookmarkStart w:name="z4251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133"/>
    <w:bookmarkStart w:name="z4252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134"/>
    <w:bookmarkStart w:name="z4253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135"/>
    <w:bookmarkStart w:name="z4254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56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137"/>
    <w:bookmarkStart w:name="z4257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138"/>
    <w:bookmarkStart w:name="z4258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139"/>
    <w:bookmarkStart w:name="z4259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140"/>
    <w:bookmarkStart w:name="z4260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141"/>
    <w:bookmarkStart w:name="z4261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142"/>
    <w:bookmarkStart w:name="z4262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143"/>
    <w:bookmarkStart w:name="z4263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144"/>
    <w:bookmarkStart w:name="z4264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145"/>
    <w:bookmarkStart w:name="z4265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146"/>
    <w:bookmarkStart w:name="z4266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147"/>
    <w:bookmarkStart w:name="z4267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148"/>
    <w:bookmarkStart w:name="z4268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149"/>
    <w:bookmarkStart w:name="z4269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150"/>
    <w:bookmarkStart w:name="z4270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151"/>
    <w:bookmarkStart w:name="z4271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152"/>
    <w:bookmarkStart w:name="z4272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153"/>
    <w:bookmarkStart w:name="z4273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154"/>
    <w:bookmarkStart w:name="z4274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155"/>
    <w:bookmarkStart w:name="z4275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156"/>
    <w:bookmarkStart w:name="z4276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157"/>
    <w:bookmarkStart w:name="z4277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158"/>
    <w:bookmarkStart w:name="z4278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159"/>
    <w:bookmarkStart w:name="z4279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160"/>
    <w:bookmarkStart w:name="z4280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161"/>
    <w:bookmarkStart w:name="z4281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162"/>
    <w:bookmarkStart w:name="z4282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163"/>
    <w:bookmarkStart w:name="z4283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164"/>
    <w:bookmarkStart w:name="z4284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165"/>
    <w:bookmarkStart w:name="z4285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166"/>
    <w:bookmarkStart w:name="z4286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167"/>
    <w:bookmarkStart w:name="z4287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168"/>
    <w:bookmarkStart w:name="z4288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169"/>
    <w:bookmarkStart w:name="z4289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170"/>
    <w:bookmarkStart w:name="z4290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171"/>
    <w:bookmarkStart w:name="z4291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172"/>
    <w:bookmarkStart w:name="z4292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173"/>
    <w:bookmarkStart w:name="z4293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174"/>
    <w:bookmarkStart w:name="z4294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175"/>
    <w:bookmarkStart w:name="z4295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176"/>
    <w:bookmarkStart w:name="z4296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177"/>
    <w:bookmarkStart w:name="z4297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178"/>
    <w:bookmarkStart w:name="z4298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179"/>
    <w:bookmarkStart w:name="z4299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180"/>
    <w:bookmarkStart w:name="z4300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181"/>
    <w:bookmarkStart w:name="z4301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182"/>
    <w:bookmarkStart w:name="z4302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304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184"/>
    <w:bookmarkStart w:name="z4305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185"/>
    <w:bookmarkStart w:name="z4306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308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187"/>
    <w:bookmarkStart w:name="z4309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188"/>
    <w:bookmarkStart w:name="z4310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312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190"/>
    <w:bookmarkStart w:name="z4313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191"/>
    <w:bookmarkStart w:name="z4314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16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193"/>
    <w:bookmarkStart w:name="z4317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194"/>
    <w:bookmarkStart w:name="z4318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195"/>
    <w:bookmarkStart w:name="z4319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196"/>
    <w:bookmarkStart w:name="z4320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197"/>
    <w:bookmarkStart w:name="z4321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198"/>
    <w:bookmarkStart w:name="z4322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199"/>
    <w:bookmarkStart w:name="z4323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200"/>
    <w:bookmarkStart w:name="z4324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201"/>
    <w:bookmarkStart w:name="z4325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202"/>
    <w:bookmarkStart w:name="z4326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203"/>
    <w:bookmarkStart w:name="z4327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204"/>
    <w:bookmarkStart w:name="z4328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205"/>
    <w:bookmarkStart w:name="z4329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206"/>
    <w:bookmarkStart w:name="z4330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207"/>
    <w:bookmarkStart w:name="z4331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208"/>
    <w:bookmarkStart w:name="z4332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209"/>
    <w:bookmarkStart w:name="z4333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210"/>
    <w:bookmarkStart w:name="z4334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211"/>
    <w:bookmarkStart w:name="z4335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212"/>
    <w:bookmarkStart w:name="z4336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213"/>
    <w:bookmarkStart w:name="z4337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214"/>
    <w:bookmarkStart w:name="z4338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215"/>
    <w:bookmarkStart w:name="z4339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216"/>
    <w:bookmarkStart w:name="z4340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217"/>
    <w:bookmarkStart w:name="z4341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218"/>
    <w:bookmarkStart w:name="z4342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219"/>
    <w:bookmarkStart w:name="z4343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220"/>
    <w:bookmarkStart w:name="z4344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221"/>
    <w:bookmarkStart w:name="z4345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222"/>
    <w:bookmarkStart w:name="z4346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223"/>
    <w:bookmarkStart w:name="z4347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224"/>
    <w:bookmarkStart w:name="z4348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225"/>
    <w:bookmarkStart w:name="z4349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226"/>
    <w:bookmarkStart w:name="z4350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227"/>
    <w:bookmarkStart w:name="z4351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228"/>
    <w:bookmarkStart w:name="z4352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229"/>
    <w:bookmarkStart w:name="z4353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230"/>
    <w:bookmarkStart w:name="z4354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231"/>
    <w:bookmarkStart w:name="z4355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232"/>
    <w:bookmarkStart w:name="z4356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233"/>
    <w:bookmarkStart w:name="z4357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234"/>
    <w:bookmarkStart w:name="z4358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235"/>
    <w:bookmarkStart w:name="z4359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236"/>
    <w:bookmarkStart w:name="z4360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237"/>
    <w:bookmarkStart w:name="z4361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238"/>
    <w:bookmarkStart w:name="z4362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64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240"/>
    <w:bookmarkStart w:name="z4365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241"/>
    <w:bookmarkStart w:name="z4366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242"/>
    <w:bookmarkStart w:name="z4367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243"/>
    <w:bookmarkStart w:name="z4368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244"/>
    <w:bookmarkStart w:name="z4369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245"/>
    <w:bookmarkStart w:name="z4370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246"/>
    <w:bookmarkStart w:name="z4371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247"/>
    <w:bookmarkStart w:name="z4372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248"/>
    <w:bookmarkStart w:name="z4373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249"/>
    <w:bookmarkStart w:name="z4374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250"/>
    <w:bookmarkStart w:name="z4375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251"/>
    <w:bookmarkStart w:name="z4376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252"/>
    <w:bookmarkStart w:name="z4377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253"/>
    <w:bookmarkStart w:name="z4378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254"/>
    <w:bookmarkStart w:name="z4379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255"/>
    <w:bookmarkStart w:name="z4380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256"/>
    <w:bookmarkStart w:name="z4381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257"/>
    <w:bookmarkStart w:name="z4382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258"/>
    <w:bookmarkStart w:name="z4383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259"/>
    <w:bookmarkStart w:name="z4384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260"/>
    <w:bookmarkStart w:name="z4385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261"/>
    <w:bookmarkStart w:name="z4386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262"/>
    <w:bookmarkStart w:name="z4387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263"/>
    <w:bookmarkStart w:name="z4388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264"/>
    <w:bookmarkStart w:name="z4389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265"/>
    <w:bookmarkStart w:name="z4390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266"/>
    <w:bookmarkStart w:name="z4391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267"/>
    <w:bookmarkStart w:name="z4392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268"/>
    <w:bookmarkStart w:name="z4393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269"/>
    <w:bookmarkStart w:name="z4394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270"/>
    <w:bookmarkStart w:name="z4395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271"/>
    <w:bookmarkStart w:name="z4396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272"/>
    <w:bookmarkStart w:name="z4397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273"/>
    <w:bookmarkStart w:name="z4398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274"/>
    <w:bookmarkStart w:name="z4399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275"/>
    <w:bookmarkStart w:name="z4400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276"/>
    <w:bookmarkStart w:name="z4401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277"/>
    <w:bookmarkStart w:name="z4402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278"/>
    <w:bookmarkStart w:name="z4403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279"/>
    <w:bookmarkStart w:name="z4404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280"/>
    <w:bookmarkStart w:name="z4405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281"/>
    <w:bookmarkStart w:name="z4406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282"/>
    <w:bookmarkStart w:name="z4407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283"/>
    <w:bookmarkStart w:name="z4408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284"/>
    <w:bookmarkStart w:name="z4409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285"/>
    <w:bookmarkStart w:name="z4410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12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287"/>
    <w:bookmarkStart w:name="z4413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288"/>
    <w:bookmarkStart w:name="z4414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289"/>
    <w:bookmarkStart w:name="z4415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290"/>
    <w:bookmarkStart w:name="z4416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291"/>
    <w:bookmarkStart w:name="z4417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292"/>
    <w:bookmarkStart w:name="z4418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293"/>
    <w:bookmarkStart w:name="z4419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294"/>
    <w:bookmarkStart w:name="z4420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295"/>
    <w:bookmarkStart w:name="z4421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296"/>
    <w:bookmarkStart w:name="z4422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297"/>
    <w:bookmarkStart w:name="z4423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298"/>
    <w:bookmarkStart w:name="z4424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299"/>
    <w:bookmarkStart w:name="z4425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300"/>
    <w:bookmarkStart w:name="z4426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301"/>
    <w:bookmarkStart w:name="z4427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302"/>
    <w:bookmarkStart w:name="z4428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303"/>
    <w:bookmarkStart w:name="z4429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304"/>
    <w:bookmarkStart w:name="z4430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305"/>
    <w:bookmarkStart w:name="z4431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306"/>
    <w:bookmarkStart w:name="z4432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307"/>
    <w:bookmarkStart w:name="z4433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308"/>
    <w:bookmarkStart w:name="z4434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309"/>
    <w:bookmarkStart w:name="z4435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310"/>
    <w:bookmarkStart w:name="z4436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311"/>
    <w:bookmarkStart w:name="z4437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312"/>
    <w:bookmarkStart w:name="z4438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313"/>
    <w:bookmarkStart w:name="z4439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314"/>
    <w:bookmarkStart w:name="z4440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315"/>
    <w:bookmarkStart w:name="z4441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316"/>
    <w:bookmarkStart w:name="z4442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317"/>
    <w:bookmarkStart w:name="z4443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318"/>
    <w:bookmarkStart w:name="z4444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319"/>
    <w:bookmarkStart w:name="z4445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320"/>
    <w:bookmarkStart w:name="z4446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321"/>
    <w:bookmarkStart w:name="z4447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322"/>
    <w:bookmarkStart w:name="z4448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323"/>
    <w:bookmarkStart w:name="z4449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324"/>
    <w:bookmarkStart w:name="z4450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325"/>
    <w:bookmarkStart w:name="z4451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326"/>
    <w:bookmarkStart w:name="z4452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327"/>
    <w:bookmarkStart w:name="z4453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328"/>
    <w:bookmarkStart w:name="z4454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329"/>
    <w:bookmarkStart w:name="z4455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330"/>
    <w:bookmarkStart w:name="z4456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331"/>
    <w:bookmarkStart w:name="z4457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332"/>
    <w:bookmarkStart w:name="z4458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6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334"/>
    <w:bookmarkStart w:name="z446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335"/>
    <w:bookmarkStart w:name="z446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336"/>
    <w:bookmarkStart w:name="z446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337"/>
    <w:bookmarkStart w:name="z446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338"/>
    <w:bookmarkStart w:name="z446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339"/>
    <w:bookmarkStart w:name="z446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340"/>
    <w:bookmarkStart w:name="z446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341"/>
    <w:bookmarkStart w:name="z446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342"/>
    <w:bookmarkStart w:name="z446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343"/>
    <w:bookmarkStart w:name="z447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344"/>
    <w:bookmarkStart w:name="z447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345"/>
    <w:bookmarkStart w:name="z447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346"/>
    <w:bookmarkStart w:name="z447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347"/>
    <w:bookmarkStart w:name="z447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348"/>
    <w:bookmarkStart w:name="z447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349"/>
    <w:bookmarkStart w:name="z447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350"/>
    <w:bookmarkStart w:name="z447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351"/>
    <w:bookmarkStart w:name="z447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352"/>
    <w:bookmarkStart w:name="z447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353"/>
    <w:bookmarkStart w:name="z448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354"/>
    <w:bookmarkStart w:name="z448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355"/>
    <w:bookmarkStart w:name="z448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356"/>
    <w:bookmarkStart w:name="z448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357"/>
    <w:bookmarkStart w:name="z448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358"/>
    <w:bookmarkStart w:name="z448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359"/>
    <w:bookmarkStart w:name="z448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360"/>
    <w:bookmarkStart w:name="z448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361"/>
    <w:bookmarkStart w:name="z448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362"/>
    <w:bookmarkStart w:name="z448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363"/>
    <w:bookmarkStart w:name="z449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364"/>
    <w:bookmarkStart w:name="z449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365"/>
    <w:bookmarkStart w:name="z449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366"/>
    <w:bookmarkStart w:name="z449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367"/>
    <w:bookmarkStart w:name="z449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368"/>
    <w:bookmarkStart w:name="z449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369"/>
    <w:bookmarkStart w:name="z449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370"/>
    <w:bookmarkStart w:name="z449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371"/>
    <w:bookmarkStart w:name="z449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372"/>
    <w:bookmarkStart w:name="z449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373"/>
    <w:bookmarkStart w:name="z450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374"/>
    <w:bookmarkStart w:name="z450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375"/>
    <w:bookmarkStart w:name="z450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376"/>
    <w:bookmarkStart w:name="z450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377"/>
    <w:bookmarkStart w:name="z450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378"/>
    <w:bookmarkStart w:name="z450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379"/>
    <w:bookmarkStart w:name="z450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08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381"/>
    <w:bookmarkStart w:name="z4509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382"/>
    <w:bookmarkStart w:name="z4510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383"/>
    <w:bookmarkStart w:name="z4511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384"/>
    <w:bookmarkStart w:name="z4512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385"/>
    <w:bookmarkStart w:name="z4513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386"/>
    <w:bookmarkStart w:name="z4514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387"/>
    <w:bookmarkStart w:name="z4515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388"/>
    <w:bookmarkStart w:name="z4516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389"/>
    <w:bookmarkStart w:name="z4517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390"/>
    <w:bookmarkStart w:name="z4518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391"/>
    <w:bookmarkStart w:name="z4519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392"/>
    <w:bookmarkStart w:name="z4520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393"/>
    <w:bookmarkStart w:name="z4521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394"/>
    <w:bookmarkStart w:name="z4522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395"/>
    <w:bookmarkStart w:name="z4523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396"/>
    <w:bookmarkStart w:name="z4524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397"/>
    <w:bookmarkStart w:name="z4525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398"/>
    <w:bookmarkStart w:name="z4526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399"/>
    <w:bookmarkStart w:name="z4527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400"/>
    <w:bookmarkStart w:name="z4528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401"/>
    <w:bookmarkStart w:name="z4529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402"/>
    <w:bookmarkStart w:name="z4530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403"/>
    <w:bookmarkStart w:name="z4531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404"/>
    <w:bookmarkStart w:name="z4532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405"/>
    <w:bookmarkStart w:name="z4533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406"/>
    <w:bookmarkStart w:name="z4534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407"/>
    <w:bookmarkStart w:name="z4535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408"/>
    <w:bookmarkStart w:name="z4536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409"/>
    <w:bookmarkStart w:name="z4537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410"/>
    <w:bookmarkStart w:name="z4538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411"/>
    <w:bookmarkStart w:name="z4539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412"/>
    <w:bookmarkStart w:name="z4540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413"/>
    <w:bookmarkStart w:name="z4541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414"/>
    <w:bookmarkStart w:name="z4542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415"/>
    <w:bookmarkStart w:name="z4543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416"/>
    <w:bookmarkStart w:name="z4544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417"/>
    <w:bookmarkStart w:name="z4545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418"/>
    <w:bookmarkStart w:name="z4546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419"/>
    <w:bookmarkStart w:name="z4547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420"/>
    <w:bookmarkStart w:name="z4548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421"/>
    <w:bookmarkStart w:name="z4549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422"/>
    <w:bookmarkStart w:name="z4550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423"/>
    <w:bookmarkStart w:name="z4551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424"/>
    <w:bookmarkStart w:name="z4552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425"/>
    <w:bookmarkStart w:name="z4553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426"/>
    <w:bookmarkStart w:name="z4554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56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428"/>
    <w:bookmarkStart w:name="z4557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429"/>
    <w:bookmarkStart w:name="z4558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430"/>
    <w:bookmarkStart w:name="z4559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431"/>
    <w:bookmarkStart w:name="z4560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432"/>
    <w:bookmarkStart w:name="z4561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433"/>
    <w:bookmarkStart w:name="z4562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434"/>
    <w:bookmarkStart w:name="z4563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435"/>
    <w:bookmarkStart w:name="z4564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436"/>
    <w:bookmarkStart w:name="z4565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437"/>
    <w:bookmarkStart w:name="z4566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438"/>
    <w:bookmarkStart w:name="z4567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439"/>
    <w:bookmarkStart w:name="z4568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440"/>
    <w:bookmarkStart w:name="z4569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441"/>
    <w:bookmarkStart w:name="z4570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442"/>
    <w:bookmarkStart w:name="z4571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443"/>
    <w:bookmarkStart w:name="z4572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444"/>
    <w:bookmarkStart w:name="z4573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445"/>
    <w:bookmarkStart w:name="z4574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446"/>
    <w:bookmarkStart w:name="z4575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447"/>
    <w:bookmarkStart w:name="z4576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448"/>
    <w:bookmarkStart w:name="z4577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449"/>
    <w:bookmarkStart w:name="z4578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450"/>
    <w:bookmarkStart w:name="z4579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451"/>
    <w:bookmarkStart w:name="z4580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452"/>
    <w:bookmarkStart w:name="z4581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453"/>
    <w:bookmarkStart w:name="z4582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454"/>
    <w:bookmarkStart w:name="z4583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455"/>
    <w:bookmarkStart w:name="z4584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456"/>
    <w:bookmarkStart w:name="z4585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457"/>
    <w:bookmarkStart w:name="z4586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458"/>
    <w:bookmarkStart w:name="z4587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459"/>
    <w:bookmarkStart w:name="z4588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460"/>
    <w:bookmarkStart w:name="z4589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461"/>
    <w:bookmarkStart w:name="z4590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462"/>
    <w:bookmarkStart w:name="z4591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463"/>
    <w:bookmarkStart w:name="z4592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464"/>
    <w:bookmarkStart w:name="z4593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465"/>
    <w:bookmarkStart w:name="z4594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466"/>
    <w:bookmarkStart w:name="z4595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467"/>
    <w:bookmarkStart w:name="z4596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468"/>
    <w:bookmarkStart w:name="z4597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469"/>
    <w:bookmarkStart w:name="z4598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470"/>
    <w:bookmarkStart w:name="z4599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471"/>
    <w:bookmarkStart w:name="z4600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472"/>
    <w:bookmarkStart w:name="z4601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473"/>
    <w:bookmarkStart w:name="z4602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04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475"/>
    <w:bookmarkStart w:name="z4605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476"/>
    <w:bookmarkStart w:name="z4606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477"/>
    <w:bookmarkStart w:name="z4607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478"/>
    <w:bookmarkStart w:name="z4608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479"/>
    <w:bookmarkStart w:name="z4609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480"/>
    <w:bookmarkStart w:name="z4610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481"/>
    <w:bookmarkStart w:name="z4611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482"/>
    <w:bookmarkStart w:name="z4612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483"/>
    <w:bookmarkStart w:name="z4613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484"/>
    <w:bookmarkStart w:name="z4614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485"/>
    <w:bookmarkStart w:name="z4615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486"/>
    <w:bookmarkStart w:name="z4616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487"/>
    <w:bookmarkStart w:name="z4617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488"/>
    <w:bookmarkStart w:name="z4618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489"/>
    <w:bookmarkStart w:name="z4619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490"/>
    <w:bookmarkStart w:name="z4620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491"/>
    <w:bookmarkStart w:name="z4621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492"/>
    <w:bookmarkStart w:name="z4622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493"/>
    <w:bookmarkStart w:name="z4623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494"/>
    <w:bookmarkStart w:name="z4624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495"/>
    <w:bookmarkStart w:name="z4625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496"/>
    <w:bookmarkStart w:name="z4626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497"/>
    <w:bookmarkStart w:name="z4627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498"/>
    <w:bookmarkStart w:name="z4628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499"/>
    <w:bookmarkStart w:name="z4629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500"/>
    <w:bookmarkStart w:name="z4630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501"/>
    <w:bookmarkStart w:name="z4631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502"/>
    <w:bookmarkStart w:name="z4632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503"/>
    <w:bookmarkStart w:name="z4633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504"/>
    <w:bookmarkStart w:name="z4634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505"/>
    <w:bookmarkStart w:name="z4635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506"/>
    <w:bookmarkStart w:name="z4636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507"/>
    <w:bookmarkStart w:name="z4637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508"/>
    <w:bookmarkStart w:name="z4638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509"/>
    <w:bookmarkStart w:name="z4639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510"/>
    <w:bookmarkStart w:name="z4640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511"/>
    <w:bookmarkStart w:name="z4641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512"/>
    <w:bookmarkStart w:name="z4642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513"/>
    <w:bookmarkStart w:name="z4643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514"/>
    <w:bookmarkStart w:name="z4644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515"/>
    <w:bookmarkStart w:name="z4645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516"/>
    <w:bookmarkStart w:name="z4646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517"/>
    <w:bookmarkStart w:name="z4647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518"/>
    <w:bookmarkStart w:name="z4648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519"/>
    <w:bookmarkStart w:name="z4649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520"/>
    <w:bookmarkStart w:name="z4650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52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522"/>
    <w:bookmarkStart w:name="z4653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523"/>
    <w:bookmarkStart w:name="z4654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524"/>
    <w:bookmarkStart w:name="z4655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525"/>
    <w:bookmarkStart w:name="z4656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526"/>
    <w:bookmarkStart w:name="z4657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527"/>
    <w:bookmarkStart w:name="z4658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528"/>
    <w:bookmarkStart w:name="z4659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529"/>
    <w:bookmarkStart w:name="z4660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530"/>
    <w:bookmarkStart w:name="z4661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531"/>
    <w:bookmarkStart w:name="z4662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532"/>
    <w:bookmarkStart w:name="z4663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533"/>
    <w:bookmarkStart w:name="z4664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534"/>
    <w:bookmarkStart w:name="z4665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535"/>
    <w:bookmarkStart w:name="z4666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536"/>
    <w:bookmarkStart w:name="z4667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537"/>
    <w:bookmarkStart w:name="z4668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538"/>
    <w:bookmarkStart w:name="z4669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539"/>
    <w:bookmarkStart w:name="z4670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540"/>
    <w:bookmarkStart w:name="z4671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541"/>
    <w:bookmarkStart w:name="z4672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542"/>
    <w:bookmarkStart w:name="z4673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543"/>
    <w:bookmarkStart w:name="z4674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544"/>
    <w:bookmarkStart w:name="z4675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545"/>
    <w:bookmarkStart w:name="z4676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546"/>
    <w:bookmarkStart w:name="z4677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547"/>
    <w:bookmarkStart w:name="z4678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548"/>
    <w:bookmarkStart w:name="z4679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549"/>
    <w:bookmarkStart w:name="z4680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550"/>
    <w:bookmarkStart w:name="z4681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551"/>
    <w:bookmarkStart w:name="z4682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552"/>
    <w:bookmarkStart w:name="z4683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553"/>
    <w:bookmarkStart w:name="z4684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554"/>
    <w:bookmarkStart w:name="z4685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555"/>
    <w:bookmarkStart w:name="z4686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556"/>
    <w:bookmarkStart w:name="z4687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557"/>
    <w:bookmarkStart w:name="z4688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558"/>
    <w:bookmarkStart w:name="z4689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559"/>
    <w:bookmarkStart w:name="z4690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560"/>
    <w:bookmarkStart w:name="z4691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561"/>
    <w:bookmarkStart w:name="z4692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562"/>
    <w:bookmarkStart w:name="z4693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563"/>
    <w:bookmarkStart w:name="z4694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564"/>
    <w:bookmarkStart w:name="z4695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565"/>
    <w:bookmarkStart w:name="z4696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566"/>
    <w:bookmarkStart w:name="z4697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567"/>
    <w:bookmarkStart w:name="z4698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00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569"/>
    <w:bookmarkStart w:name="z4701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570"/>
    <w:bookmarkStart w:name="z4702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571"/>
    <w:bookmarkStart w:name="z4703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572"/>
    <w:bookmarkStart w:name="z4704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573"/>
    <w:bookmarkStart w:name="z4705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574"/>
    <w:bookmarkStart w:name="z4706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575"/>
    <w:bookmarkStart w:name="z4707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576"/>
    <w:bookmarkStart w:name="z4708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577"/>
    <w:bookmarkStart w:name="z4709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578"/>
    <w:bookmarkStart w:name="z4710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579"/>
    <w:bookmarkStart w:name="z4711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580"/>
    <w:bookmarkStart w:name="z4712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581"/>
    <w:bookmarkStart w:name="z4713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582"/>
    <w:bookmarkStart w:name="z4714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583"/>
    <w:bookmarkStart w:name="z4715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584"/>
    <w:bookmarkStart w:name="z4716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585"/>
    <w:bookmarkStart w:name="z4717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586"/>
    <w:bookmarkStart w:name="z4718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587"/>
    <w:bookmarkStart w:name="z4719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588"/>
    <w:bookmarkStart w:name="z4720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589"/>
    <w:bookmarkStart w:name="z4721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590"/>
    <w:bookmarkStart w:name="z4722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591"/>
    <w:bookmarkStart w:name="z4723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592"/>
    <w:bookmarkStart w:name="z4724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593"/>
    <w:bookmarkStart w:name="z4725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594"/>
    <w:bookmarkStart w:name="z4726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595"/>
    <w:bookmarkStart w:name="z4727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596"/>
    <w:bookmarkStart w:name="z4728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597"/>
    <w:bookmarkStart w:name="z4729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598"/>
    <w:bookmarkStart w:name="z4730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599"/>
    <w:bookmarkStart w:name="z4731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600"/>
    <w:bookmarkStart w:name="z4732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601"/>
    <w:bookmarkStart w:name="z4733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602"/>
    <w:bookmarkStart w:name="z4734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603"/>
    <w:bookmarkStart w:name="z4735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604"/>
    <w:bookmarkStart w:name="z4736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605"/>
    <w:bookmarkStart w:name="z4737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606"/>
    <w:bookmarkStart w:name="z4738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607"/>
    <w:bookmarkStart w:name="z4739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608"/>
    <w:bookmarkStart w:name="z4740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609"/>
    <w:bookmarkStart w:name="z4741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610"/>
    <w:bookmarkStart w:name="z4742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611"/>
    <w:bookmarkStart w:name="z4743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612"/>
    <w:bookmarkStart w:name="z4744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613"/>
    <w:bookmarkStart w:name="z4745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614"/>
    <w:bookmarkStart w:name="z4746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48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616"/>
    <w:bookmarkStart w:name="z4749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617"/>
    <w:bookmarkStart w:name="z4750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618"/>
    <w:bookmarkStart w:name="z4751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619"/>
    <w:bookmarkStart w:name="z4752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620"/>
    <w:bookmarkStart w:name="z4753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621"/>
    <w:bookmarkStart w:name="z4754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622"/>
    <w:bookmarkStart w:name="z4755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623"/>
    <w:bookmarkStart w:name="z4756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624"/>
    <w:bookmarkStart w:name="z4757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625"/>
    <w:bookmarkStart w:name="z4758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626"/>
    <w:bookmarkStart w:name="z4759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627"/>
    <w:bookmarkStart w:name="z4760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628"/>
    <w:bookmarkStart w:name="z4761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629"/>
    <w:bookmarkStart w:name="z4762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630"/>
    <w:bookmarkStart w:name="z4763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631"/>
    <w:bookmarkStart w:name="z4764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632"/>
    <w:bookmarkStart w:name="z4765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633"/>
    <w:bookmarkStart w:name="z4766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634"/>
    <w:bookmarkStart w:name="z4767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635"/>
    <w:bookmarkStart w:name="z4768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636"/>
    <w:bookmarkStart w:name="z4769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637"/>
    <w:bookmarkStart w:name="z4770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638"/>
    <w:bookmarkStart w:name="z4771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639"/>
    <w:bookmarkStart w:name="z4772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640"/>
    <w:bookmarkStart w:name="z4773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641"/>
    <w:bookmarkStart w:name="z4774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642"/>
    <w:bookmarkStart w:name="z4775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643"/>
    <w:bookmarkStart w:name="z4776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644"/>
    <w:bookmarkStart w:name="z4777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645"/>
    <w:bookmarkStart w:name="z4778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646"/>
    <w:bookmarkStart w:name="z4779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647"/>
    <w:bookmarkStart w:name="z4780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648"/>
    <w:bookmarkStart w:name="z4781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649"/>
    <w:bookmarkStart w:name="z4782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650"/>
    <w:bookmarkStart w:name="z4783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651"/>
    <w:bookmarkStart w:name="z4784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652"/>
    <w:bookmarkStart w:name="z4785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653"/>
    <w:bookmarkStart w:name="z4786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654"/>
    <w:bookmarkStart w:name="z4787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655"/>
    <w:bookmarkStart w:name="z4788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656"/>
    <w:bookmarkStart w:name="z4789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657"/>
    <w:bookmarkStart w:name="z4790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658"/>
    <w:bookmarkStart w:name="z4791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659"/>
    <w:bookmarkStart w:name="z4792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660"/>
    <w:bookmarkStart w:name="z4793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661"/>
    <w:bookmarkStart w:name="z4794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796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63"/>
    <w:bookmarkStart w:name="z4797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64"/>
    <w:bookmarkStart w:name="z4798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00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66"/>
    <w:bookmarkStart w:name="z4801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67"/>
    <w:bookmarkStart w:name="z4802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04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69"/>
    <w:bookmarkStart w:name="z4805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70"/>
    <w:bookmarkStart w:name="z4806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0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72"/>
    <w:bookmarkStart w:name="z480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73"/>
    <w:bookmarkStart w:name="z481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12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75"/>
    <w:bookmarkStart w:name="z4813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76"/>
    <w:bookmarkStart w:name="z4814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16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78"/>
    <w:bookmarkStart w:name="z4817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79"/>
    <w:bookmarkStart w:name="z4818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20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81"/>
    <w:bookmarkStart w:name="z4821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82"/>
    <w:bookmarkStart w:name="z4822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24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84"/>
    <w:bookmarkStart w:name="z4825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85"/>
    <w:bookmarkStart w:name="z4826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4828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4687"/>
    <w:bookmarkStart w:name="z4829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4688"/>
    <w:bookmarkStart w:name="z4830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32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690"/>
    <w:bookmarkStart w:name="z4833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691"/>
    <w:bookmarkStart w:name="z4834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692"/>
    <w:bookmarkStart w:name="z4835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693"/>
    <w:bookmarkStart w:name="z4836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694"/>
    <w:bookmarkStart w:name="z4837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695"/>
    <w:bookmarkStart w:name="z4838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696"/>
    <w:bookmarkStart w:name="z4839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697"/>
    <w:bookmarkStart w:name="z4840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698"/>
    <w:bookmarkStart w:name="z4841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699"/>
    <w:bookmarkStart w:name="z4842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700"/>
    <w:bookmarkStart w:name="z4843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701"/>
    <w:bookmarkStart w:name="z4844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702"/>
    <w:bookmarkStart w:name="z4845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703"/>
    <w:bookmarkStart w:name="z4846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704"/>
    <w:bookmarkStart w:name="z4847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705"/>
    <w:bookmarkStart w:name="z4848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706"/>
    <w:bookmarkStart w:name="z4849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707"/>
    <w:bookmarkStart w:name="z4850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708"/>
    <w:bookmarkStart w:name="z4851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709"/>
    <w:bookmarkStart w:name="z4852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710"/>
    <w:bookmarkStart w:name="z4853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711"/>
    <w:bookmarkStart w:name="z4854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712"/>
    <w:bookmarkStart w:name="z4855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713"/>
    <w:bookmarkStart w:name="z4856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714"/>
    <w:bookmarkStart w:name="z4857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715"/>
    <w:bookmarkStart w:name="z4858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716"/>
    <w:bookmarkStart w:name="z4859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717"/>
    <w:bookmarkStart w:name="z4860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718"/>
    <w:bookmarkStart w:name="z4861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719"/>
    <w:bookmarkStart w:name="z4862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720"/>
    <w:bookmarkStart w:name="z4863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721"/>
    <w:bookmarkStart w:name="z4864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722"/>
    <w:bookmarkStart w:name="z4865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723"/>
    <w:bookmarkStart w:name="z4866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724"/>
    <w:bookmarkStart w:name="z4867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725"/>
    <w:bookmarkStart w:name="z4868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726"/>
    <w:bookmarkStart w:name="z4869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727"/>
    <w:bookmarkStart w:name="z4870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728"/>
    <w:bookmarkStart w:name="z4871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729"/>
    <w:bookmarkStart w:name="z4872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730"/>
    <w:bookmarkStart w:name="z4873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731"/>
    <w:bookmarkStart w:name="z4874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732"/>
    <w:bookmarkStart w:name="z4875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733"/>
    <w:bookmarkStart w:name="z4876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734"/>
    <w:bookmarkStart w:name="z4877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735"/>
    <w:bookmarkStart w:name="z4878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80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737"/>
    <w:bookmarkStart w:name="z4881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738"/>
    <w:bookmarkStart w:name="z4882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739"/>
    <w:bookmarkStart w:name="z4883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740"/>
    <w:bookmarkStart w:name="z4884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741"/>
    <w:bookmarkStart w:name="z4885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742"/>
    <w:bookmarkStart w:name="z4886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743"/>
    <w:bookmarkStart w:name="z4887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744"/>
    <w:bookmarkStart w:name="z4888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745"/>
    <w:bookmarkStart w:name="z4889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746"/>
    <w:bookmarkStart w:name="z4890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747"/>
    <w:bookmarkStart w:name="z4891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748"/>
    <w:bookmarkStart w:name="z4892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749"/>
    <w:bookmarkStart w:name="z4893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750"/>
    <w:bookmarkStart w:name="z4894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751"/>
    <w:bookmarkStart w:name="z4895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752"/>
    <w:bookmarkStart w:name="z4896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753"/>
    <w:bookmarkStart w:name="z4897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754"/>
    <w:bookmarkStart w:name="z4898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755"/>
    <w:bookmarkStart w:name="z4899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756"/>
    <w:bookmarkStart w:name="z4900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757"/>
    <w:bookmarkStart w:name="z4901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758"/>
    <w:bookmarkStart w:name="z4902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759"/>
    <w:bookmarkStart w:name="z4903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760"/>
    <w:bookmarkStart w:name="z4904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761"/>
    <w:bookmarkStart w:name="z4905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762"/>
    <w:bookmarkStart w:name="z4906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763"/>
    <w:bookmarkStart w:name="z4907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764"/>
    <w:bookmarkStart w:name="z4908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765"/>
    <w:bookmarkStart w:name="z4909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766"/>
    <w:bookmarkStart w:name="z4910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767"/>
    <w:bookmarkStart w:name="z4911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768"/>
    <w:bookmarkStart w:name="z4912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769"/>
    <w:bookmarkStart w:name="z4913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770"/>
    <w:bookmarkStart w:name="z4914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771"/>
    <w:bookmarkStart w:name="z4915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772"/>
    <w:bookmarkStart w:name="z4916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773"/>
    <w:bookmarkStart w:name="z4917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774"/>
    <w:bookmarkStart w:name="z4918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775"/>
    <w:bookmarkStart w:name="z4919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776"/>
    <w:bookmarkStart w:name="z4920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777"/>
    <w:bookmarkStart w:name="z4921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778"/>
    <w:bookmarkStart w:name="z4922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779"/>
    <w:bookmarkStart w:name="z4923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780"/>
    <w:bookmarkStart w:name="z4924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781"/>
    <w:bookmarkStart w:name="z4925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782"/>
    <w:bookmarkStart w:name="z4926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28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784"/>
    <w:bookmarkStart w:name="z4929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785"/>
    <w:bookmarkStart w:name="z4930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786"/>
    <w:bookmarkStart w:name="z4931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787"/>
    <w:bookmarkStart w:name="z4932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788"/>
    <w:bookmarkStart w:name="z4933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789"/>
    <w:bookmarkStart w:name="z4934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790"/>
    <w:bookmarkStart w:name="z4935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791"/>
    <w:bookmarkStart w:name="z4936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792"/>
    <w:bookmarkStart w:name="z4937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793"/>
    <w:bookmarkStart w:name="z4938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794"/>
    <w:bookmarkStart w:name="z4939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795"/>
    <w:bookmarkStart w:name="z4940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796"/>
    <w:bookmarkStart w:name="z4941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797"/>
    <w:bookmarkStart w:name="z4942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798"/>
    <w:bookmarkStart w:name="z4943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799"/>
    <w:bookmarkStart w:name="z4944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800"/>
    <w:bookmarkStart w:name="z4945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801"/>
    <w:bookmarkStart w:name="z4946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802"/>
    <w:bookmarkStart w:name="z4947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803"/>
    <w:bookmarkStart w:name="z4948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804"/>
    <w:bookmarkStart w:name="z4949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805"/>
    <w:bookmarkStart w:name="z4950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806"/>
    <w:bookmarkStart w:name="z4951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807"/>
    <w:bookmarkStart w:name="z4952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808"/>
    <w:bookmarkStart w:name="z4953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809"/>
    <w:bookmarkStart w:name="z4954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810"/>
    <w:bookmarkStart w:name="z4955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811"/>
    <w:bookmarkStart w:name="z4956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812"/>
    <w:bookmarkStart w:name="z4957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813"/>
    <w:bookmarkStart w:name="z4958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814"/>
    <w:bookmarkStart w:name="z4959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815"/>
    <w:bookmarkStart w:name="z4960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816"/>
    <w:bookmarkStart w:name="z4961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817"/>
    <w:bookmarkStart w:name="z4962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818"/>
    <w:bookmarkStart w:name="z4963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819"/>
    <w:bookmarkStart w:name="z4964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820"/>
    <w:bookmarkStart w:name="z4965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821"/>
    <w:bookmarkStart w:name="z4966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822"/>
    <w:bookmarkStart w:name="z4967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823"/>
    <w:bookmarkStart w:name="z4968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824"/>
    <w:bookmarkStart w:name="z4969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825"/>
    <w:bookmarkStart w:name="z4970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826"/>
    <w:bookmarkStart w:name="z4971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827"/>
    <w:bookmarkStart w:name="z4972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828"/>
    <w:bookmarkStart w:name="z4973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829"/>
    <w:bookmarkStart w:name="z4974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76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831"/>
    <w:bookmarkStart w:name="z4977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832"/>
    <w:bookmarkStart w:name="z4978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833"/>
    <w:bookmarkStart w:name="z4979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834"/>
    <w:bookmarkStart w:name="z4980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35"/>
    <w:bookmarkStart w:name="z4981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836"/>
    <w:bookmarkStart w:name="z4982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837"/>
    <w:bookmarkStart w:name="z4983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838"/>
    <w:bookmarkStart w:name="z4984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839"/>
    <w:bookmarkStart w:name="z4985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840"/>
    <w:bookmarkStart w:name="z4986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841"/>
    <w:bookmarkStart w:name="z4987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842"/>
    <w:bookmarkStart w:name="z4988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843"/>
    <w:bookmarkStart w:name="z4989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844"/>
    <w:bookmarkStart w:name="z4990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845"/>
    <w:bookmarkStart w:name="z4991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846"/>
    <w:bookmarkStart w:name="z4992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847"/>
    <w:bookmarkStart w:name="z4993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848"/>
    <w:bookmarkStart w:name="z4994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849"/>
    <w:bookmarkStart w:name="z4995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850"/>
    <w:bookmarkStart w:name="z4996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851"/>
    <w:bookmarkStart w:name="z4997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852"/>
    <w:bookmarkStart w:name="z4998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853"/>
    <w:bookmarkStart w:name="z4999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854"/>
    <w:bookmarkStart w:name="z5000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855"/>
    <w:bookmarkStart w:name="z5001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856"/>
    <w:bookmarkStart w:name="z5002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857"/>
    <w:bookmarkStart w:name="z5003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858"/>
    <w:bookmarkStart w:name="z5004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859"/>
    <w:bookmarkStart w:name="z5005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860"/>
    <w:bookmarkStart w:name="z5006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861"/>
    <w:bookmarkStart w:name="z5007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862"/>
    <w:bookmarkStart w:name="z5008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863"/>
    <w:bookmarkStart w:name="z5009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864"/>
    <w:bookmarkStart w:name="z5010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865"/>
    <w:bookmarkStart w:name="z5011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866"/>
    <w:bookmarkStart w:name="z5012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867"/>
    <w:bookmarkStart w:name="z5013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868"/>
    <w:bookmarkStart w:name="z5014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869"/>
    <w:bookmarkStart w:name="z5015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870"/>
    <w:bookmarkStart w:name="z5016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871"/>
    <w:bookmarkStart w:name="z5017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872"/>
    <w:bookmarkStart w:name="z5018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873"/>
    <w:bookmarkStart w:name="z5019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874"/>
    <w:bookmarkStart w:name="z5020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875"/>
    <w:bookmarkStart w:name="z5021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876"/>
    <w:bookmarkStart w:name="z5022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2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878"/>
    <w:bookmarkStart w:name="z502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879"/>
    <w:bookmarkStart w:name="z502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880"/>
    <w:bookmarkStart w:name="z502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881"/>
    <w:bookmarkStart w:name="z502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882"/>
    <w:bookmarkStart w:name="z502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883"/>
    <w:bookmarkStart w:name="z503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884"/>
    <w:bookmarkStart w:name="z503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885"/>
    <w:bookmarkStart w:name="z503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886"/>
    <w:bookmarkStart w:name="z503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887"/>
    <w:bookmarkStart w:name="z503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888"/>
    <w:bookmarkStart w:name="z503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889"/>
    <w:bookmarkStart w:name="z503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890"/>
    <w:bookmarkStart w:name="z503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891"/>
    <w:bookmarkStart w:name="z503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892"/>
    <w:bookmarkStart w:name="z503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893"/>
    <w:bookmarkStart w:name="z504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894"/>
    <w:bookmarkStart w:name="z504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895"/>
    <w:bookmarkStart w:name="z504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896"/>
    <w:bookmarkStart w:name="z504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897"/>
    <w:bookmarkStart w:name="z504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898"/>
    <w:bookmarkStart w:name="z504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899"/>
    <w:bookmarkStart w:name="z504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900"/>
    <w:bookmarkStart w:name="z504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901"/>
    <w:bookmarkStart w:name="z504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902"/>
    <w:bookmarkStart w:name="z504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903"/>
    <w:bookmarkStart w:name="z505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904"/>
    <w:bookmarkStart w:name="z505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905"/>
    <w:bookmarkStart w:name="z505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906"/>
    <w:bookmarkStart w:name="z505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907"/>
    <w:bookmarkStart w:name="z505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908"/>
    <w:bookmarkStart w:name="z505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909"/>
    <w:bookmarkStart w:name="z505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910"/>
    <w:bookmarkStart w:name="z505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911"/>
    <w:bookmarkStart w:name="z505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912"/>
    <w:bookmarkStart w:name="z505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913"/>
    <w:bookmarkStart w:name="z506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914"/>
    <w:bookmarkStart w:name="z506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915"/>
    <w:bookmarkStart w:name="z506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916"/>
    <w:bookmarkStart w:name="z506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917"/>
    <w:bookmarkStart w:name="z506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918"/>
    <w:bookmarkStart w:name="z506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919"/>
    <w:bookmarkStart w:name="z506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920"/>
    <w:bookmarkStart w:name="z506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921"/>
    <w:bookmarkStart w:name="z506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922"/>
    <w:bookmarkStart w:name="z506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923"/>
    <w:bookmarkStart w:name="z507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72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925"/>
    <w:bookmarkStart w:name="z5073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926"/>
    <w:bookmarkStart w:name="z5074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927"/>
    <w:bookmarkStart w:name="z5075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928"/>
    <w:bookmarkStart w:name="z5076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929"/>
    <w:bookmarkStart w:name="z5077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930"/>
    <w:bookmarkStart w:name="z5078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931"/>
    <w:bookmarkStart w:name="z5079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932"/>
    <w:bookmarkStart w:name="z5080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933"/>
    <w:bookmarkStart w:name="z5081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934"/>
    <w:bookmarkStart w:name="z5082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935"/>
    <w:bookmarkStart w:name="z5083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936"/>
    <w:bookmarkStart w:name="z5084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937"/>
    <w:bookmarkStart w:name="z5085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938"/>
    <w:bookmarkStart w:name="z5086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939"/>
    <w:bookmarkStart w:name="z5087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940"/>
    <w:bookmarkStart w:name="z5088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941"/>
    <w:bookmarkStart w:name="z5089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942"/>
    <w:bookmarkStart w:name="z5090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943"/>
    <w:bookmarkStart w:name="z5091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944"/>
    <w:bookmarkStart w:name="z5092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945"/>
    <w:bookmarkStart w:name="z5093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946"/>
    <w:bookmarkStart w:name="z5094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947"/>
    <w:bookmarkStart w:name="z5095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948"/>
    <w:bookmarkStart w:name="z5096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949"/>
    <w:bookmarkStart w:name="z5097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950"/>
    <w:bookmarkStart w:name="z5098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951"/>
    <w:bookmarkStart w:name="z5099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952"/>
    <w:bookmarkStart w:name="z5100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953"/>
    <w:bookmarkStart w:name="z5101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4954"/>
    <w:bookmarkStart w:name="z5102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955"/>
    <w:bookmarkStart w:name="z5103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4956"/>
    <w:bookmarkStart w:name="z5104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4957"/>
    <w:bookmarkStart w:name="z5105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4958"/>
    <w:bookmarkStart w:name="z5106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4959"/>
    <w:bookmarkStart w:name="z5107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4960"/>
    <w:bookmarkStart w:name="z5108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961"/>
    <w:bookmarkStart w:name="z5109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962"/>
    <w:bookmarkStart w:name="z5110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963"/>
    <w:bookmarkStart w:name="z5111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964"/>
    <w:bookmarkStart w:name="z5112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4965"/>
    <w:bookmarkStart w:name="z5113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4966"/>
    <w:bookmarkStart w:name="z5114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967"/>
    <w:bookmarkStart w:name="z5115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968"/>
    <w:bookmarkStart w:name="z5116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969"/>
    <w:bookmarkStart w:name="z5117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4970"/>
    <w:bookmarkStart w:name="z5118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20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4972"/>
    <w:bookmarkStart w:name="z5121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973"/>
    <w:bookmarkStart w:name="z5122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974"/>
    <w:bookmarkStart w:name="z5123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975"/>
    <w:bookmarkStart w:name="z5124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976"/>
    <w:bookmarkStart w:name="z5125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977"/>
    <w:bookmarkStart w:name="z5126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978"/>
    <w:bookmarkStart w:name="z5127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4979"/>
    <w:bookmarkStart w:name="z5128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980"/>
    <w:bookmarkStart w:name="z5129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981"/>
    <w:bookmarkStart w:name="z5130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982"/>
    <w:bookmarkStart w:name="z5131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983"/>
    <w:bookmarkStart w:name="z5132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984"/>
    <w:bookmarkStart w:name="z5133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985"/>
    <w:bookmarkStart w:name="z5134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986"/>
    <w:bookmarkStart w:name="z5135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987"/>
    <w:bookmarkStart w:name="z5136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988"/>
    <w:bookmarkStart w:name="z5137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989"/>
    <w:bookmarkStart w:name="z5138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990"/>
    <w:bookmarkStart w:name="z5139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991"/>
    <w:bookmarkStart w:name="z5140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992"/>
    <w:bookmarkStart w:name="z5141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993"/>
    <w:bookmarkStart w:name="z5142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994"/>
    <w:bookmarkStart w:name="z5143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995"/>
    <w:bookmarkStart w:name="z5144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996"/>
    <w:bookmarkStart w:name="z5145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997"/>
    <w:bookmarkStart w:name="z5146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4998"/>
    <w:bookmarkStart w:name="z5147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4999"/>
    <w:bookmarkStart w:name="z5148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000"/>
    <w:bookmarkStart w:name="z5149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001"/>
    <w:bookmarkStart w:name="z5150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002"/>
    <w:bookmarkStart w:name="z5151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003"/>
    <w:bookmarkStart w:name="z5152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004"/>
    <w:bookmarkStart w:name="z5153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005"/>
    <w:bookmarkStart w:name="z5154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006"/>
    <w:bookmarkStart w:name="z5155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007"/>
    <w:bookmarkStart w:name="z5156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008"/>
    <w:bookmarkStart w:name="z5157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009"/>
    <w:bookmarkStart w:name="z5158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010"/>
    <w:bookmarkStart w:name="z5159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011"/>
    <w:bookmarkStart w:name="z5160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012"/>
    <w:bookmarkStart w:name="z5161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013"/>
    <w:bookmarkStart w:name="z5162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014"/>
    <w:bookmarkStart w:name="z5163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015"/>
    <w:bookmarkStart w:name="z5164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016"/>
    <w:bookmarkStart w:name="z5165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017"/>
    <w:bookmarkStart w:name="z5166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68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019"/>
    <w:bookmarkStart w:name="z5169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020"/>
    <w:bookmarkStart w:name="z5170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021"/>
    <w:bookmarkStart w:name="z5171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022"/>
    <w:bookmarkStart w:name="z5172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023"/>
    <w:bookmarkStart w:name="z5173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024"/>
    <w:bookmarkStart w:name="z5174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025"/>
    <w:bookmarkStart w:name="z5175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026"/>
    <w:bookmarkStart w:name="z5176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027"/>
    <w:bookmarkStart w:name="z5177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028"/>
    <w:bookmarkStart w:name="z5178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029"/>
    <w:bookmarkStart w:name="z5179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030"/>
    <w:bookmarkStart w:name="z5180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031"/>
    <w:bookmarkStart w:name="z5181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032"/>
    <w:bookmarkStart w:name="z5182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033"/>
    <w:bookmarkStart w:name="z5183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034"/>
    <w:bookmarkStart w:name="z5184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035"/>
    <w:bookmarkStart w:name="z5185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036"/>
    <w:bookmarkStart w:name="z5186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037"/>
    <w:bookmarkStart w:name="z5187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038"/>
    <w:bookmarkStart w:name="z5188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039"/>
    <w:bookmarkStart w:name="z5189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040"/>
    <w:bookmarkStart w:name="z5190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041"/>
    <w:bookmarkStart w:name="z5191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042"/>
    <w:bookmarkStart w:name="z5192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043"/>
    <w:bookmarkStart w:name="z5193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044"/>
    <w:bookmarkStart w:name="z5194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045"/>
    <w:bookmarkStart w:name="z5195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046"/>
    <w:bookmarkStart w:name="z5196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047"/>
    <w:bookmarkStart w:name="z5197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048"/>
    <w:bookmarkStart w:name="z5198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049"/>
    <w:bookmarkStart w:name="z5199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050"/>
    <w:bookmarkStart w:name="z5200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051"/>
    <w:bookmarkStart w:name="z5201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052"/>
    <w:bookmarkStart w:name="z5202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053"/>
    <w:bookmarkStart w:name="z5203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054"/>
    <w:bookmarkStart w:name="z5204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055"/>
    <w:bookmarkStart w:name="z5205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056"/>
    <w:bookmarkStart w:name="z5206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057"/>
    <w:bookmarkStart w:name="z5207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058"/>
    <w:bookmarkStart w:name="z5208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059"/>
    <w:bookmarkStart w:name="z5209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060"/>
    <w:bookmarkStart w:name="z5210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061"/>
    <w:bookmarkStart w:name="z5211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062"/>
    <w:bookmarkStart w:name="z5212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063"/>
    <w:bookmarkStart w:name="z5213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064"/>
    <w:bookmarkStart w:name="z5214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16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066"/>
    <w:bookmarkStart w:name="z5217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067"/>
    <w:bookmarkStart w:name="z5218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068"/>
    <w:bookmarkStart w:name="z5219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069"/>
    <w:bookmarkStart w:name="z5220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070"/>
    <w:bookmarkStart w:name="z5221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071"/>
    <w:bookmarkStart w:name="z5222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072"/>
    <w:bookmarkStart w:name="z5223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073"/>
    <w:bookmarkStart w:name="z5224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074"/>
    <w:bookmarkStart w:name="z5225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075"/>
    <w:bookmarkStart w:name="z5226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076"/>
    <w:bookmarkStart w:name="z5227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077"/>
    <w:bookmarkStart w:name="z5228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078"/>
    <w:bookmarkStart w:name="z5229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079"/>
    <w:bookmarkStart w:name="z5230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080"/>
    <w:bookmarkStart w:name="z5231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081"/>
    <w:bookmarkStart w:name="z5232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082"/>
    <w:bookmarkStart w:name="z5233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083"/>
    <w:bookmarkStart w:name="z5234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084"/>
    <w:bookmarkStart w:name="z5235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085"/>
    <w:bookmarkStart w:name="z5236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086"/>
    <w:bookmarkStart w:name="z5237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087"/>
    <w:bookmarkStart w:name="z5238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088"/>
    <w:bookmarkStart w:name="z5239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089"/>
    <w:bookmarkStart w:name="z5240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090"/>
    <w:bookmarkStart w:name="z5241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091"/>
    <w:bookmarkStart w:name="z5242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092"/>
    <w:bookmarkStart w:name="z5243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093"/>
    <w:bookmarkStart w:name="z5244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094"/>
    <w:bookmarkStart w:name="z5245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095"/>
    <w:bookmarkStart w:name="z5246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096"/>
    <w:bookmarkStart w:name="z5247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097"/>
    <w:bookmarkStart w:name="z5248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098"/>
    <w:bookmarkStart w:name="z5249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099"/>
    <w:bookmarkStart w:name="z5250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100"/>
    <w:bookmarkStart w:name="z5251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101"/>
    <w:bookmarkStart w:name="z5252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102"/>
    <w:bookmarkStart w:name="z5253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103"/>
    <w:bookmarkStart w:name="z5254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104"/>
    <w:bookmarkStart w:name="z5255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105"/>
    <w:bookmarkStart w:name="z5256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106"/>
    <w:bookmarkStart w:name="z5257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107"/>
    <w:bookmarkStart w:name="z5258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108"/>
    <w:bookmarkStart w:name="z5259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109"/>
    <w:bookmarkStart w:name="z5260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110"/>
    <w:bookmarkStart w:name="z5261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111"/>
    <w:bookmarkStart w:name="z5262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64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113"/>
    <w:bookmarkStart w:name="z5265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114"/>
    <w:bookmarkStart w:name="z5266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115"/>
    <w:bookmarkStart w:name="z5267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116"/>
    <w:bookmarkStart w:name="z5268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117"/>
    <w:bookmarkStart w:name="z5269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118"/>
    <w:bookmarkStart w:name="z5270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119"/>
    <w:bookmarkStart w:name="z5271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120"/>
    <w:bookmarkStart w:name="z5272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121"/>
    <w:bookmarkStart w:name="z5273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122"/>
    <w:bookmarkStart w:name="z5274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123"/>
    <w:bookmarkStart w:name="z5275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124"/>
    <w:bookmarkStart w:name="z5276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125"/>
    <w:bookmarkStart w:name="z5277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126"/>
    <w:bookmarkStart w:name="z5278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127"/>
    <w:bookmarkStart w:name="z5279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128"/>
    <w:bookmarkStart w:name="z5280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129"/>
    <w:bookmarkStart w:name="z5281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130"/>
    <w:bookmarkStart w:name="z5282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131"/>
    <w:bookmarkStart w:name="z5283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132"/>
    <w:bookmarkStart w:name="z5284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133"/>
    <w:bookmarkStart w:name="z5285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134"/>
    <w:bookmarkStart w:name="z5286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135"/>
    <w:bookmarkStart w:name="z5287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136"/>
    <w:bookmarkStart w:name="z5288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137"/>
    <w:bookmarkStart w:name="z5289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138"/>
    <w:bookmarkStart w:name="z5290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139"/>
    <w:bookmarkStart w:name="z5291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140"/>
    <w:bookmarkStart w:name="z5292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141"/>
    <w:bookmarkStart w:name="z5293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142"/>
    <w:bookmarkStart w:name="z5294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143"/>
    <w:bookmarkStart w:name="z5295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144"/>
    <w:bookmarkStart w:name="z5296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145"/>
    <w:bookmarkStart w:name="z5297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146"/>
    <w:bookmarkStart w:name="z5298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147"/>
    <w:bookmarkStart w:name="z5299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148"/>
    <w:bookmarkStart w:name="z5300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149"/>
    <w:bookmarkStart w:name="z5301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150"/>
    <w:bookmarkStart w:name="z5302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151"/>
    <w:bookmarkStart w:name="z5303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152"/>
    <w:bookmarkStart w:name="z5304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153"/>
    <w:bookmarkStart w:name="z5305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154"/>
    <w:bookmarkStart w:name="z5306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155"/>
    <w:bookmarkStart w:name="z5307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156"/>
    <w:bookmarkStart w:name="z5308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157"/>
    <w:bookmarkStart w:name="z5309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158"/>
    <w:bookmarkStart w:name="z5310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12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160"/>
    <w:bookmarkStart w:name="z5313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161"/>
    <w:bookmarkStart w:name="z5314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162"/>
    <w:bookmarkStart w:name="z5315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163"/>
    <w:bookmarkStart w:name="z5316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164"/>
    <w:bookmarkStart w:name="z5317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165"/>
    <w:bookmarkStart w:name="z5318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166"/>
    <w:bookmarkStart w:name="z5319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167"/>
    <w:bookmarkStart w:name="z5320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168"/>
    <w:bookmarkStart w:name="z5321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169"/>
    <w:bookmarkStart w:name="z5322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170"/>
    <w:bookmarkStart w:name="z5323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171"/>
    <w:bookmarkStart w:name="z5324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172"/>
    <w:bookmarkStart w:name="z5325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173"/>
    <w:bookmarkStart w:name="z5326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174"/>
    <w:bookmarkStart w:name="z5327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175"/>
    <w:bookmarkStart w:name="z5328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176"/>
    <w:bookmarkStart w:name="z5329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177"/>
    <w:bookmarkStart w:name="z5330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178"/>
    <w:bookmarkStart w:name="z5331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179"/>
    <w:bookmarkStart w:name="z5332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180"/>
    <w:bookmarkStart w:name="z5333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181"/>
    <w:bookmarkStart w:name="z5334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182"/>
    <w:bookmarkStart w:name="z5335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183"/>
    <w:bookmarkStart w:name="z5336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184"/>
    <w:bookmarkStart w:name="z5337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185"/>
    <w:bookmarkStart w:name="z5338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186"/>
    <w:bookmarkStart w:name="z5339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187"/>
    <w:bookmarkStart w:name="z5340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188"/>
    <w:bookmarkStart w:name="z5341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189"/>
    <w:bookmarkStart w:name="z5342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190"/>
    <w:bookmarkStart w:name="z5343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191"/>
    <w:bookmarkStart w:name="z5344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192"/>
    <w:bookmarkStart w:name="z5345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193"/>
    <w:bookmarkStart w:name="z5346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194"/>
    <w:bookmarkStart w:name="z5347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195"/>
    <w:bookmarkStart w:name="z5348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196"/>
    <w:bookmarkStart w:name="z5349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197"/>
    <w:bookmarkStart w:name="z5350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198"/>
    <w:bookmarkStart w:name="z5351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199"/>
    <w:bookmarkStart w:name="z5352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200"/>
    <w:bookmarkStart w:name="z5353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201"/>
    <w:bookmarkStart w:name="z5354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202"/>
    <w:bookmarkStart w:name="z5355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203"/>
    <w:bookmarkStart w:name="z5356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204"/>
    <w:bookmarkStart w:name="z5357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205"/>
    <w:bookmarkStart w:name="z5358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60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207"/>
    <w:bookmarkStart w:name="z5361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208"/>
    <w:bookmarkStart w:name="z5362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209"/>
    <w:bookmarkStart w:name="z5363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210"/>
    <w:bookmarkStart w:name="z5364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211"/>
    <w:bookmarkStart w:name="z5365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212"/>
    <w:bookmarkStart w:name="z5366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213"/>
    <w:bookmarkStart w:name="z5367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214"/>
    <w:bookmarkStart w:name="z5368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215"/>
    <w:bookmarkStart w:name="z5369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216"/>
    <w:bookmarkStart w:name="z5370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217"/>
    <w:bookmarkStart w:name="z5371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218"/>
    <w:bookmarkStart w:name="z5372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219"/>
    <w:bookmarkStart w:name="z5373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220"/>
    <w:bookmarkStart w:name="z5374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221"/>
    <w:bookmarkStart w:name="z5375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222"/>
    <w:bookmarkStart w:name="z5376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223"/>
    <w:bookmarkStart w:name="z5377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224"/>
    <w:bookmarkStart w:name="z5378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225"/>
    <w:bookmarkStart w:name="z5379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226"/>
    <w:bookmarkStart w:name="z5380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227"/>
    <w:bookmarkStart w:name="z5381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228"/>
    <w:bookmarkStart w:name="z5382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229"/>
    <w:bookmarkStart w:name="z5383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230"/>
    <w:bookmarkStart w:name="z5384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231"/>
    <w:bookmarkStart w:name="z5385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232"/>
    <w:bookmarkStart w:name="z5386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233"/>
    <w:bookmarkStart w:name="z5387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234"/>
    <w:bookmarkStart w:name="z5388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235"/>
    <w:bookmarkStart w:name="z5389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236"/>
    <w:bookmarkStart w:name="z5390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237"/>
    <w:bookmarkStart w:name="z5391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238"/>
    <w:bookmarkStart w:name="z5392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239"/>
    <w:bookmarkStart w:name="z5393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240"/>
    <w:bookmarkStart w:name="z5394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241"/>
    <w:bookmarkStart w:name="z5395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242"/>
    <w:bookmarkStart w:name="z5396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243"/>
    <w:bookmarkStart w:name="z5397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244"/>
    <w:bookmarkStart w:name="z5398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245"/>
    <w:bookmarkStart w:name="z5399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246"/>
    <w:bookmarkStart w:name="z5400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247"/>
    <w:bookmarkStart w:name="z5401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248"/>
    <w:bookmarkStart w:name="z5402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249"/>
    <w:bookmarkStart w:name="z5403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250"/>
    <w:bookmarkStart w:name="z5404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251"/>
    <w:bookmarkStart w:name="z5405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252"/>
    <w:bookmarkStart w:name="z5406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08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254"/>
    <w:bookmarkStart w:name="z5409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255"/>
    <w:bookmarkStart w:name="z5410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256"/>
    <w:bookmarkStart w:name="z5411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257"/>
    <w:bookmarkStart w:name="z5412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258"/>
    <w:bookmarkStart w:name="z5413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259"/>
    <w:bookmarkStart w:name="z5414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260"/>
    <w:bookmarkStart w:name="z5415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261"/>
    <w:bookmarkStart w:name="z5416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262"/>
    <w:bookmarkStart w:name="z5417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263"/>
    <w:bookmarkStart w:name="z5418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264"/>
    <w:bookmarkStart w:name="z5419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265"/>
    <w:bookmarkStart w:name="z5420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266"/>
    <w:bookmarkStart w:name="z5421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267"/>
    <w:bookmarkStart w:name="z5422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268"/>
    <w:bookmarkStart w:name="z5423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269"/>
    <w:bookmarkStart w:name="z5424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270"/>
    <w:bookmarkStart w:name="z5425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271"/>
    <w:bookmarkStart w:name="z5426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272"/>
    <w:bookmarkStart w:name="z5427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273"/>
    <w:bookmarkStart w:name="z5428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274"/>
    <w:bookmarkStart w:name="z5429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275"/>
    <w:bookmarkStart w:name="z5430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276"/>
    <w:bookmarkStart w:name="z5431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277"/>
    <w:bookmarkStart w:name="z5432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278"/>
    <w:bookmarkStart w:name="z5433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279"/>
    <w:bookmarkStart w:name="z5434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280"/>
    <w:bookmarkStart w:name="z5435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281"/>
    <w:bookmarkStart w:name="z5436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282"/>
    <w:bookmarkStart w:name="z5437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283"/>
    <w:bookmarkStart w:name="z5438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284"/>
    <w:bookmarkStart w:name="z5439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285"/>
    <w:bookmarkStart w:name="z5440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286"/>
    <w:bookmarkStart w:name="z5441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287"/>
    <w:bookmarkStart w:name="z5442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288"/>
    <w:bookmarkStart w:name="z5443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289"/>
    <w:bookmarkStart w:name="z5444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290"/>
    <w:bookmarkStart w:name="z5445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291"/>
    <w:bookmarkStart w:name="z5446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292"/>
    <w:bookmarkStart w:name="z5447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293"/>
    <w:bookmarkStart w:name="z5448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294"/>
    <w:bookmarkStart w:name="z5449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295"/>
    <w:bookmarkStart w:name="z5450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296"/>
    <w:bookmarkStart w:name="z5451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297"/>
    <w:bookmarkStart w:name="z5452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298"/>
    <w:bookmarkStart w:name="z5453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299"/>
    <w:bookmarkStart w:name="z5454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56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301"/>
    <w:bookmarkStart w:name="z5457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302"/>
    <w:bookmarkStart w:name="z5458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303"/>
    <w:bookmarkStart w:name="z5459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304"/>
    <w:bookmarkStart w:name="z5460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305"/>
    <w:bookmarkStart w:name="z5461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306"/>
    <w:bookmarkStart w:name="z5462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307"/>
    <w:bookmarkStart w:name="z5463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308"/>
    <w:bookmarkStart w:name="z5464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309"/>
    <w:bookmarkStart w:name="z5465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310"/>
    <w:bookmarkStart w:name="z5466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311"/>
    <w:bookmarkStart w:name="z5467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312"/>
    <w:bookmarkStart w:name="z5468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313"/>
    <w:bookmarkStart w:name="z5469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314"/>
    <w:bookmarkStart w:name="z5470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315"/>
    <w:bookmarkStart w:name="z5471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316"/>
    <w:bookmarkStart w:name="z5472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317"/>
    <w:bookmarkStart w:name="z5473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318"/>
    <w:bookmarkStart w:name="z5474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319"/>
    <w:bookmarkStart w:name="z5475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320"/>
    <w:bookmarkStart w:name="z5476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321"/>
    <w:bookmarkStart w:name="z5477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322"/>
    <w:bookmarkStart w:name="z5478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323"/>
    <w:bookmarkStart w:name="z5479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324"/>
    <w:bookmarkStart w:name="z5480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325"/>
    <w:bookmarkStart w:name="z5481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326"/>
    <w:bookmarkStart w:name="z5482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327"/>
    <w:bookmarkStart w:name="z5483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328"/>
    <w:bookmarkStart w:name="z5484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329"/>
    <w:bookmarkStart w:name="z5485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330"/>
    <w:bookmarkStart w:name="z5486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331"/>
    <w:bookmarkStart w:name="z5487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332"/>
    <w:bookmarkStart w:name="z5488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333"/>
    <w:bookmarkStart w:name="z5489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334"/>
    <w:bookmarkStart w:name="z5490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335"/>
    <w:bookmarkStart w:name="z5491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336"/>
    <w:bookmarkStart w:name="z5492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337"/>
    <w:bookmarkStart w:name="z5493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338"/>
    <w:bookmarkStart w:name="z5494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339"/>
    <w:bookmarkStart w:name="z5495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340"/>
    <w:bookmarkStart w:name="z5496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341"/>
    <w:bookmarkStart w:name="z5497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342"/>
    <w:bookmarkStart w:name="z5498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343"/>
    <w:bookmarkStart w:name="z5499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344"/>
    <w:bookmarkStart w:name="z5500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345"/>
    <w:bookmarkStart w:name="z5501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346"/>
    <w:bookmarkStart w:name="z5502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04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348"/>
    <w:bookmarkStart w:name="z5505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349"/>
    <w:bookmarkStart w:name="z5506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350"/>
    <w:bookmarkStart w:name="z5507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351"/>
    <w:bookmarkStart w:name="z5508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352"/>
    <w:bookmarkStart w:name="z5509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353"/>
    <w:bookmarkStart w:name="z5510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354"/>
    <w:bookmarkStart w:name="z5511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355"/>
    <w:bookmarkStart w:name="z5512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356"/>
    <w:bookmarkStart w:name="z5513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357"/>
    <w:bookmarkStart w:name="z5514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358"/>
    <w:bookmarkStart w:name="z5515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359"/>
    <w:bookmarkStart w:name="z5516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360"/>
    <w:bookmarkStart w:name="z5517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361"/>
    <w:bookmarkStart w:name="z5518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362"/>
    <w:bookmarkStart w:name="z5519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363"/>
    <w:bookmarkStart w:name="z5520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364"/>
    <w:bookmarkStart w:name="z5521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365"/>
    <w:bookmarkStart w:name="z5522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366"/>
    <w:bookmarkStart w:name="z5523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367"/>
    <w:bookmarkStart w:name="z5524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368"/>
    <w:bookmarkStart w:name="z5525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369"/>
    <w:bookmarkStart w:name="z5526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370"/>
    <w:bookmarkStart w:name="z5527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371"/>
    <w:bookmarkStart w:name="z5528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372"/>
    <w:bookmarkStart w:name="z5529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373"/>
    <w:bookmarkStart w:name="z5530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374"/>
    <w:bookmarkStart w:name="z5531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375"/>
    <w:bookmarkStart w:name="z5532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376"/>
    <w:bookmarkStart w:name="z5533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377"/>
    <w:bookmarkStart w:name="z5534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378"/>
    <w:bookmarkStart w:name="z5535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379"/>
    <w:bookmarkStart w:name="z5536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380"/>
    <w:bookmarkStart w:name="z5537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381"/>
    <w:bookmarkStart w:name="z5538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382"/>
    <w:bookmarkStart w:name="z5539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383"/>
    <w:bookmarkStart w:name="z5540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384"/>
    <w:bookmarkStart w:name="z5541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385"/>
    <w:bookmarkStart w:name="z5542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386"/>
    <w:bookmarkStart w:name="z5543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387"/>
    <w:bookmarkStart w:name="z5544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388"/>
    <w:bookmarkStart w:name="z5545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389"/>
    <w:bookmarkStart w:name="z5546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390"/>
    <w:bookmarkStart w:name="z5547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391"/>
    <w:bookmarkStart w:name="z5548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392"/>
    <w:bookmarkStart w:name="z5549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393"/>
    <w:bookmarkStart w:name="z5550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52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395"/>
    <w:bookmarkStart w:name="z5553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396"/>
    <w:bookmarkStart w:name="z5554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397"/>
    <w:bookmarkStart w:name="z5555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398"/>
    <w:bookmarkStart w:name="z5556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399"/>
    <w:bookmarkStart w:name="z5557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400"/>
    <w:bookmarkStart w:name="z5558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401"/>
    <w:bookmarkStart w:name="z5559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402"/>
    <w:bookmarkStart w:name="z5560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403"/>
    <w:bookmarkStart w:name="z5561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404"/>
    <w:bookmarkStart w:name="z5562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405"/>
    <w:bookmarkStart w:name="z5563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406"/>
    <w:bookmarkStart w:name="z5564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407"/>
    <w:bookmarkStart w:name="z5565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408"/>
    <w:bookmarkStart w:name="z5566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409"/>
    <w:bookmarkStart w:name="z5567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410"/>
    <w:bookmarkStart w:name="z5568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411"/>
    <w:bookmarkStart w:name="z5569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412"/>
    <w:bookmarkStart w:name="z5570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413"/>
    <w:bookmarkStart w:name="z5571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414"/>
    <w:bookmarkStart w:name="z5572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415"/>
    <w:bookmarkStart w:name="z5573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416"/>
    <w:bookmarkStart w:name="z5574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417"/>
    <w:bookmarkStart w:name="z5575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418"/>
    <w:bookmarkStart w:name="z5576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419"/>
    <w:bookmarkStart w:name="z5577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420"/>
    <w:bookmarkStart w:name="z5578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421"/>
    <w:bookmarkStart w:name="z5579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422"/>
    <w:bookmarkStart w:name="z5580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423"/>
    <w:bookmarkStart w:name="z5581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424"/>
    <w:bookmarkStart w:name="z5582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425"/>
    <w:bookmarkStart w:name="z5583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426"/>
    <w:bookmarkStart w:name="z5584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427"/>
    <w:bookmarkStart w:name="z5585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428"/>
    <w:bookmarkStart w:name="z5586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429"/>
    <w:bookmarkStart w:name="z5587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430"/>
    <w:bookmarkStart w:name="z5588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431"/>
    <w:bookmarkStart w:name="z5589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432"/>
    <w:bookmarkStart w:name="z5590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433"/>
    <w:bookmarkStart w:name="z5591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434"/>
    <w:bookmarkStart w:name="z5592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435"/>
    <w:bookmarkStart w:name="z5593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436"/>
    <w:bookmarkStart w:name="z5594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437"/>
    <w:bookmarkStart w:name="z5595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438"/>
    <w:bookmarkStart w:name="z5596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439"/>
    <w:bookmarkStart w:name="z5597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440"/>
    <w:bookmarkStart w:name="z5598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00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442"/>
    <w:bookmarkStart w:name="z5601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443"/>
    <w:bookmarkStart w:name="z5602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444"/>
    <w:bookmarkStart w:name="z5603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445"/>
    <w:bookmarkStart w:name="z5604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446"/>
    <w:bookmarkStart w:name="z5605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447"/>
    <w:bookmarkStart w:name="z5606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448"/>
    <w:bookmarkStart w:name="z5607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449"/>
    <w:bookmarkStart w:name="z5608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450"/>
    <w:bookmarkStart w:name="z5609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451"/>
    <w:bookmarkStart w:name="z5610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452"/>
    <w:bookmarkStart w:name="z5611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453"/>
    <w:bookmarkStart w:name="z5612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454"/>
    <w:bookmarkStart w:name="z5613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455"/>
    <w:bookmarkStart w:name="z5614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456"/>
    <w:bookmarkStart w:name="z5615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457"/>
    <w:bookmarkStart w:name="z5616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458"/>
    <w:bookmarkStart w:name="z5617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459"/>
    <w:bookmarkStart w:name="z5618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460"/>
    <w:bookmarkStart w:name="z5619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461"/>
    <w:bookmarkStart w:name="z5620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462"/>
    <w:bookmarkStart w:name="z5621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463"/>
    <w:bookmarkStart w:name="z5622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464"/>
    <w:bookmarkStart w:name="z5623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465"/>
    <w:bookmarkStart w:name="z5624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466"/>
    <w:bookmarkStart w:name="z5625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467"/>
    <w:bookmarkStart w:name="z5626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468"/>
    <w:bookmarkStart w:name="z5627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469"/>
    <w:bookmarkStart w:name="z5628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470"/>
    <w:bookmarkStart w:name="z5629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471"/>
    <w:bookmarkStart w:name="z5630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472"/>
    <w:bookmarkStart w:name="z5631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473"/>
    <w:bookmarkStart w:name="z5632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474"/>
    <w:bookmarkStart w:name="z5633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475"/>
    <w:bookmarkStart w:name="z5634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476"/>
    <w:bookmarkStart w:name="z5635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477"/>
    <w:bookmarkStart w:name="z5636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478"/>
    <w:bookmarkStart w:name="z5637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479"/>
    <w:bookmarkStart w:name="z5638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480"/>
    <w:bookmarkStart w:name="z5639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481"/>
    <w:bookmarkStart w:name="z5640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482"/>
    <w:bookmarkStart w:name="z5641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483"/>
    <w:bookmarkStart w:name="z5642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484"/>
    <w:bookmarkStart w:name="z5643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485"/>
    <w:bookmarkStart w:name="z5644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486"/>
    <w:bookmarkStart w:name="z5645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487"/>
    <w:bookmarkStart w:name="z5646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48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489"/>
    <w:bookmarkStart w:name="z5649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490"/>
    <w:bookmarkStart w:name="z5650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491"/>
    <w:bookmarkStart w:name="z5651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492"/>
    <w:bookmarkStart w:name="z5652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493"/>
    <w:bookmarkStart w:name="z5653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494"/>
    <w:bookmarkStart w:name="z5654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495"/>
    <w:bookmarkStart w:name="z5655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496"/>
    <w:bookmarkStart w:name="z5656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497"/>
    <w:bookmarkStart w:name="z5657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498"/>
    <w:bookmarkStart w:name="z5658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499"/>
    <w:bookmarkStart w:name="z5659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500"/>
    <w:bookmarkStart w:name="z5660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501"/>
    <w:bookmarkStart w:name="z5661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502"/>
    <w:bookmarkStart w:name="z5662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503"/>
    <w:bookmarkStart w:name="z5663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504"/>
    <w:bookmarkStart w:name="z5664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505"/>
    <w:bookmarkStart w:name="z5665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506"/>
    <w:bookmarkStart w:name="z5666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507"/>
    <w:bookmarkStart w:name="z5667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508"/>
    <w:bookmarkStart w:name="z5668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509"/>
    <w:bookmarkStart w:name="z5669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510"/>
    <w:bookmarkStart w:name="z5670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511"/>
    <w:bookmarkStart w:name="z5671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512"/>
    <w:bookmarkStart w:name="z5672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513"/>
    <w:bookmarkStart w:name="z5673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514"/>
    <w:bookmarkStart w:name="z5674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515"/>
    <w:bookmarkStart w:name="z5675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516"/>
    <w:bookmarkStart w:name="z5676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517"/>
    <w:bookmarkStart w:name="z5677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518"/>
    <w:bookmarkStart w:name="z5678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519"/>
    <w:bookmarkStart w:name="z5679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520"/>
    <w:bookmarkStart w:name="z5680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521"/>
    <w:bookmarkStart w:name="z5681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522"/>
    <w:bookmarkStart w:name="z5682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523"/>
    <w:bookmarkStart w:name="z5683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524"/>
    <w:bookmarkStart w:name="z5684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525"/>
    <w:bookmarkStart w:name="z5685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526"/>
    <w:bookmarkStart w:name="z5686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527"/>
    <w:bookmarkStart w:name="z5687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528"/>
    <w:bookmarkStart w:name="z5688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529"/>
    <w:bookmarkStart w:name="z5689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530"/>
    <w:bookmarkStart w:name="z5690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531"/>
    <w:bookmarkStart w:name="z5691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532"/>
    <w:bookmarkStart w:name="z5692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533"/>
    <w:bookmarkStart w:name="z5693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534"/>
    <w:bookmarkStart w:name="z5694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96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536"/>
    <w:bookmarkStart w:name="z5697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537"/>
    <w:bookmarkStart w:name="z5698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538"/>
    <w:bookmarkStart w:name="z5699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539"/>
    <w:bookmarkStart w:name="z5700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540"/>
    <w:bookmarkStart w:name="z5701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541"/>
    <w:bookmarkStart w:name="z5702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542"/>
    <w:bookmarkStart w:name="z5703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543"/>
    <w:bookmarkStart w:name="z5704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544"/>
    <w:bookmarkStart w:name="z5705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545"/>
    <w:bookmarkStart w:name="z5706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546"/>
    <w:bookmarkStart w:name="z5707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547"/>
    <w:bookmarkStart w:name="z5708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548"/>
    <w:bookmarkStart w:name="z5709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549"/>
    <w:bookmarkStart w:name="z5710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550"/>
    <w:bookmarkStart w:name="z5711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551"/>
    <w:bookmarkStart w:name="z5712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552"/>
    <w:bookmarkStart w:name="z5713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553"/>
    <w:bookmarkStart w:name="z5714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554"/>
    <w:bookmarkStart w:name="z5715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555"/>
    <w:bookmarkStart w:name="z5716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556"/>
    <w:bookmarkStart w:name="z5717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557"/>
    <w:bookmarkStart w:name="z5718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558"/>
    <w:bookmarkStart w:name="z5719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559"/>
    <w:bookmarkStart w:name="z5720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560"/>
    <w:bookmarkStart w:name="z5721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561"/>
    <w:bookmarkStart w:name="z5722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562"/>
    <w:bookmarkStart w:name="z5723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563"/>
    <w:bookmarkStart w:name="z5724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564"/>
    <w:bookmarkStart w:name="z5725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565"/>
    <w:bookmarkStart w:name="z5726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566"/>
    <w:bookmarkStart w:name="z5727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567"/>
    <w:bookmarkStart w:name="z5728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568"/>
    <w:bookmarkStart w:name="z5729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569"/>
    <w:bookmarkStart w:name="z5730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570"/>
    <w:bookmarkStart w:name="z5731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571"/>
    <w:bookmarkStart w:name="z5732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572"/>
    <w:bookmarkStart w:name="z5733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573"/>
    <w:bookmarkStart w:name="z5734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574"/>
    <w:bookmarkStart w:name="z5735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575"/>
    <w:bookmarkStart w:name="z5736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bookmarkEnd w:id="5576"/>
    <w:bookmarkStart w:name="z5737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bookmarkEnd w:id="5577"/>
    <w:bookmarkStart w:name="z5738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578"/>
    <w:bookmarkStart w:name="z5739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579"/>
    <w:bookmarkStart w:name="z5740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580"/>
    <w:bookmarkStart w:name="z5741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581"/>
    <w:bookmarkStart w:name="z5742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44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583"/>
    <w:bookmarkStart w:name="z5745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584"/>
    <w:bookmarkStart w:name="z5746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585"/>
    <w:bookmarkStart w:name="z5747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586"/>
    <w:bookmarkStart w:name="z5748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587"/>
    <w:bookmarkStart w:name="z5749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588"/>
    <w:bookmarkStart w:name="z5750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589"/>
    <w:bookmarkStart w:name="z5751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590"/>
    <w:bookmarkStart w:name="z5752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591"/>
    <w:bookmarkStart w:name="z5753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592"/>
    <w:bookmarkStart w:name="z5754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593"/>
    <w:bookmarkStart w:name="z5755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594"/>
    <w:bookmarkStart w:name="z5756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595"/>
    <w:bookmarkStart w:name="z5757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596"/>
    <w:bookmarkStart w:name="z5758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597"/>
    <w:bookmarkStart w:name="z5759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598"/>
    <w:bookmarkStart w:name="z5760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599"/>
    <w:bookmarkStart w:name="z5761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600"/>
    <w:bookmarkStart w:name="z5762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601"/>
    <w:bookmarkStart w:name="z5763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602"/>
    <w:bookmarkStart w:name="z5764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603"/>
    <w:bookmarkStart w:name="z5765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604"/>
    <w:bookmarkStart w:name="z5766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605"/>
    <w:bookmarkStart w:name="z5767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606"/>
    <w:bookmarkStart w:name="z5768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607"/>
    <w:bookmarkStart w:name="z5769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608"/>
    <w:bookmarkStart w:name="z5770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609"/>
    <w:bookmarkStart w:name="z5771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610"/>
    <w:bookmarkStart w:name="z5772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611"/>
    <w:bookmarkStart w:name="z5773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612"/>
    <w:bookmarkStart w:name="z5774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613"/>
    <w:bookmarkStart w:name="z5775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614"/>
    <w:bookmarkStart w:name="z5776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615"/>
    <w:bookmarkStart w:name="z5777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616"/>
    <w:bookmarkStart w:name="z5778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617"/>
    <w:bookmarkStart w:name="z5779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618"/>
    <w:bookmarkStart w:name="z5780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619"/>
    <w:bookmarkStart w:name="z5781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620"/>
    <w:bookmarkStart w:name="z5782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621"/>
    <w:bookmarkStart w:name="z5783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622"/>
    <w:bookmarkStart w:name="z5784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bookmarkEnd w:id="5623"/>
    <w:bookmarkStart w:name="z5785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bookmarkEnd w:id="5624"/>
    <w:bookmarkStart w:name="z5786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625"/>
    <w:bookmarkStart w:name="z5787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626"/>
    <w:bookmarkStart w:name="z5788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627"/>
    <w:bookmarkStart w:name="z5789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628"/>
    <w:bookmarkStart w:name="z5790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92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630"/>
    <w:bookmarkStart w:name="z5793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631"/>
    <w:bookmarkStart w:name="z5794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632"/>
    <w:bookmarkStart w:name="z5795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633"/>
    <w:bookmarkStart w:name="z5796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634"/>
    <w:bookmarkStart w:name="z5797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635"/>
    <w:bookmarkStart w:name="z5798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636"/>
    <w:bookmarkStart w:name="z5799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637"/>
    <w:bookmarkStart w:name="z5800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638"/>
    <w:bookmarkStart w:name="z5801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639"/>
    <w:bookmarkStart w:name="z5802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640"/>
    <w:bookmarkStart w:name="z5803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641"/>
    <w:bookmarkStart w:name="z5804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642"/>
    <w:bookmarkStart w:name="z5805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643"/>
    <w:bookmarkStart w:name="z5806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644"/>
    <w:bookmarkStart w:name="z5807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645"/>
    <w:bookmarkStart w:name="z5808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646"/>
    <w:bookmarkStart w:name="z5809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647"/>
    <w:bookmarkStart w:name="z5810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648"/>
    <w:bookmarkStart w:name="z5811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649"/>
    <w:bookmarkStart w:name="z5812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650"/>
    <w:bookmarkStart w:name="z5813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651"/>
    <w:bookmarkStart w:name="z5814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652"/>
    <w:bookmarkStart w:name="z5815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653"/>
    <w:bookmarkStart w:name="z5816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654"/>
    <w:bookmarkStart w:name="z5817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655"/>
    <w:bookmarkStart w:name="z5818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656"/>
    <w:bookmarkStart w:name="z5819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657"/>
    <w:bookmarkStart w:name="z5820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658"/>
    <w:bookmarkStart w:name="z5821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659"/>
    <w:bookmarkStart w:name="z5822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660"/>
    <w:bookmarkStart w:name="z5823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661"/>
    <w:bookmarkStart w:name="z5824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662"/>
    <w:bookmarkStart w:name="z5825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663"/>
    <w:bookmarkStart w:name="z5826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664"/>
    <w:bookmarkStart w:name="z5827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665"/>
    <w:bookmarkStart w:name="z5828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666"/>
    <w:bookmarkStart w:name="z5829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667"/>
    <w:bookmarkStart w:name="z5830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668"/>
    <w:bookmarkStart w:name="z5831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669"/>
    <w:bookmarkStart w:name="z5832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bookmarkEnd w:id="5670"/>
    <w:bookmarkStart w:name="z5833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bookmarkEnd w:id="5671"/>
    <w:bookmarkStart w:name="z5834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672"/>
    <w:bookmarkStart w:name="z5835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673"/>
    <w:bookmarkStart w:name="z5836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674"/>
    <w:bookmarkStart w:name="z5837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675"/>
    <w:bookmarkStart w:name="z5838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40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677"/>
    <w:bookmarkStart w:name="z5841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678"/>
    <w:bookmarkStart w:name="z5842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679"/>
    <w:bookmarkStart w:name="z5843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680"/>
    <w:bookmarkStart w:name="z5844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681"/>
    <w:bookmarkStart w:name="z5845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682"/>
    <w:bookmarkStart w:name="z5846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683"/>
    <w:bookmarkStart w:name="z5847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684"/>
    <w:bookmarkStart w:name="z5848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685"/>
    <w:bookmarkStart w:name="z5849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686"/>
    <w:bookmarkStart w:name="z5850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687"/>
    <w:bookmarkStart w:name="z5851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688"/>
    <w:bookmarkStart w:name="z5852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689"/>
    <w:bookmarkStart w:name="z5853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690"/>
    <w:bookmarkStart w:name="z5854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691"/>
    <w:bookmarkStart w:name="z5855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692"/>
    <w:bookmarkStart w:name="z5856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693"/>
    <w:bookmarkStart w:name="z5857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694"/>
    <w:bookmarkStart w:name="z5858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695"/>
    <w:bookmarkStart w:name="z5859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696"/>
    <w:bookmarkStart w:name="z5860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697"/>
    <w:bookmarkStart w:name="z5861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698"/>
    <w:bookmarkStart w:name="z5862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699"/>
    <w:bookmarkStart w:name="z5863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700"/>
    <w:bookmarkStart w:name="z5864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701"/>
    <w:bookmarkStart w:name="z5865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702"/>
    <w:bookmarkStart w:name="z5866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703"/>
    <w:bookmarkStart w:name="z5867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704"/>
    <w:bookmarkStart w:name="z5868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705"/>
    <w:bookmarkStart w:name="z5869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706"/>
    <w:bookmarkStart w:name="z5870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707"/>
    <w:bookmarkStart w:name="z5871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708"/>
    <w:bookmarkStart w:name="z5872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709"/>
    <w:bookmarkStart w:name="z5873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710"/>
    <w:bookmarkStart w:name="z5874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711"/>
    <w:bookmarkStart w:name="z5875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712"/>
    <w:bookmarkStart w:name="z5876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713"/>
    <w:bookmarkStart w:name="z5877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714"/>
    <w:bookmarkStart w:name="z5878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715"/>
    <w:bookmarkStart w:name="z5879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716"/>
    <w:bookmarkStart w:name="z5880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717"/>
    <w:bookmarkStart w:name="z5881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718"/>
    <w:bookmarkStart w:name="z5882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719"/>
    <w:bookmarkStart w:name="z5883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720"/>
    <w:bookmarkStart w:name="z5884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721"/>
    <w:bookmarkStart w:name="z5885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38л)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722"/>
    <w:bookmarkStart w:name="z5886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88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724"/>
    <w:bookmarkStart w:name="z5889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725"/>
    <w:bookmarkStart w:name="z5890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726"/>
    <w:bookmarkStart w:name="z5891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727"/>
    <w:bookmarkStart w:name="z5892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728"/>
    <w:bookmarkStart w:name="z5893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729"/>
    <w:bookmarkStart w:name="z5894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730"/>
    <w:bookmarkStart w:name="z5895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731"/>
    <w:bookmarkStart w:name="z5896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732"/>
    <w:bookmarkStart w:name="z5897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733"/>
    <w:bookmarkStart w:name="z5898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734"/>
    <w:bookmarkStart w:name="z5899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735"/>
    <w:bookmarkStart w:name="z5900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736"/>
    <w:bookmarkStart w:name="z5901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737"/>
    <w:bookmarkStart w:name="z5902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738"/>
    <w:bookmarkStart w:name="z5903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739"/>
    <w:bookmarkStart w:name="z5904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740"/>
    <w:bookmarkStart w:name="z5905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741"/>
    <w:bookmarkStart w:name="z5906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742"/>
    <w:bookmarkStart w:name="z5907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743"/>
    <w:bookmarkStart w:name="z5908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744"/>
    <w:bookmarkStart w:name="z5909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745"/>
    <w:bookmarkStart w:name="z5910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746"/>
    <w:bookmarkStart w:name="z5911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747"/>
    <w:bookmarkStart w:name="z5912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748"/>
    <w:bookmarkStart w:name="z5913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749"/>
    <w:bookmarkStart w:name="z5914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750"/>
    <w:bookmarkStart w:name="z5915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751"/>
    <w:bookmarkStart w:name="z5916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752"/>
    <w:bookmarkStart w:name="z5917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753"/>
    <w:bookmarkStart w:name="z5918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754"/>
    <w:bookmarkStart w:name="z5919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755"/>
    <w:bookmarkStart w:name="z5920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756"/>
    <w:bookmarkStart w:name="z5921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757"/>
    <w:bookmarkStart w:name="z5922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758"/>
    <w:bookmarkStart w:name="z5923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759"/>
    <w:bookmarkStart w:name="z5924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760"/>
    <w:bookmarkStart w:name="z5925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761"/>
    <w:bookmarkStart w:name="z5926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762"/>
    <w:bookmarkStart w:name="z5927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763"/>
    <w:bookmarkStart w:name="z5928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764"/>
    <w:bookmarkStart w:name="z5929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765"/>
    <w:bookmarkStart w:name="z5930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766"/>
    <w:bookmarkStart w:name="z5931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767"/>
    <w:bookmarkStart w:name="z5932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768"/>
    <w:bookmarkStart w:name="z5933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769"/>
    <w:bookmarkStart w:name="z5934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36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110200, Республика Казахстан, Костанайская область, Амангельдинский район, село Амангельды, улица Ш.Уалиханова, дом 3.";</w:t>
      </w:r>
    </w:p>
    <w:bookmarkEnd w:id="5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38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772"/>
    <w:bookmarkStart w:name="z5939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773"/>
    <w:bookmarkStart w:name="z5940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774"/>
    <w:bookmarkStart w:name="z5941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775"/>
    <w:bookmarkStart w:name="z5942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776"/>
    <w:bookmarkStart w:name="z5943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777"/>
    <w:bookmarkStart w:name="z5944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778"/>
    <w:bookmarkStart w:name="z5945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779"/>
    <w:bookmarkStart w:name="z5946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780"/>
    <w:bookmarkStart w:name="z5947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781"/>
    <w:bookmarkStart w:name="z5948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782"/>
    <w:bookmarkStart w:name="z5949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783"/>
    <w:bookmarkStart w:name="z5950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784"/>
    <w:bookmarkStart w:name="z5951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785"/>
    <w:bookmarkStart w:name="z5952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786"/>
    <w:bookmarkStart w:name="z5953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787"/>
    <w:bookmarkStart w:name="z5954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788"/>
    <w:bookmarkStart w:name="z5955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789"/>
    <w:bookmarkStart w:name="z5956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790"/>
    <w:bookmarkStart w:name="z5957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791"/>
    <w:bookmarkStart w:name="z5958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792"/>
    <w:bookmarkStart w:name="z5959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793"/>
    <w:bookmarkStart w:name="z5960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794"/>
    <w:bookmarkStart w:name="z5961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795"/>
    <w:bookmarkStart w:name="z5962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796"/>
    <w:bookmarkStart w:name="z5963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797"/>
    <w:bookmarkStart w:name="z5964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798"/>
    <w:bookmarkStart w:name="z5965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799"/>
    <w:bookmarkStart w:name="z5966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800"/>
    <w:bookmarkStart w:name="z5967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801"/>
    <w:bookmarkStart w:name="z5968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802"/>
    <w:bookmarkStart w:name="z5969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803"/>
    <w:bookmarkStart w:name="z5970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804"/>
    <w:bookmarkStart w:name="z5971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805"/>
    <w:bookmarkStart w:name="z5972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806"/>
    <w:bookmarkStart w:name="z5973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807"/>
    <w:bookmarkStart w:name="z5974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808"/>
    <w:bookmarkStart w:name="z5975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809"/>
    <w:bookmarkStart w:name="z5976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810"/>
    <w:bookmarkStart w:name="z5977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811"/>
    <w:bookmarkStart w:name="z5978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812"/>
    <w:bookmarkStart w:name="z5979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813"/>
    <w:bookmarkStart w:name="z5980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814"/>
    <w:bookmarkStart w:name="z5981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815"/>
    <w:bookmarkStart w:name="z5982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816"/>
    <w:bookmarkStart w:name="z5983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817"/>
    <w:bookmarkStart w:name="z5984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86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819"/>
    <w:bookmarkStart w:name="z5987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820"/>
    <w:bookmarkStart w:name="z5988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821"/>
    <w:bookmarkStart w:name="z5989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822"/>
    <w:bookmarkStart w:name="z5990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823"/>
    <w:bookmarkStart w:name="z5991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824"/>
    <w:bookmarkStart w:name="z5992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825"/>
    <w:bookmarkStart w:name="z5993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826"/>
    <w:bookmarkStart w:name="z5994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827"/>
    <w:bookmarkStart w:name="z5995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828"/>
    <w:bookmarkStart w:name="z5996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829"/>
    <w:bookmarkStart w:name="z5997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830"/>
    <w:bookmarkStart w:name="z5998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831"/>
    <w:bookmarkStart w:name="z5999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832"/>
    <w:bookmarkStart w:name="z6000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833"/>
    <w:bookmarkStart w:name="z6001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834"/>
    <w:bookmarkStart w:name="z6002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835"/>
    <w:bookmarkStart w:name="z6003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836"/>
    <w:bookmarkStart w:name="z6004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837"/>
    <w:bookmarkStart w:name="z6005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838"/>
    <w:bookmarkStart w:name="z6006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839"/>
    <w:bookmarkStart w:name="z6007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840"/>
    <w:bookmarkStart w:name="z6008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841"/>
    <w:bookmarkStart w:name="z6009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842"/>
    <w:bookmarkStart w:name="z6010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843"/>
    <w:bookmarkStart w:name="z6011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844"/>
    <w:bookmarkStart w:name="z6012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845"/>
    <w:bookmarkStart w:name="z6013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846"/>
    <w:bookmarkStart w:name="z6014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847"/>
    <w:bookmarkStart w:name="z6015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848"/>
    <w:bookmarkStart w:name="z6016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849"/>
    <w:bookmarkStart w:name="z6017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850"/>
    <w:bookmarkStart w:name="z6018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851"/>
    <w:bookmarkStart w:name="z6019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852"/>
    <w:bookmarkStart w:name="z6020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853"/>
    <w:bookmarkStart w:name="z6021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854"/>
    <w:bookmarkStart w:name="z6022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855"/>
    <w:bookmarkStart w:name="z6023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856"/>
    <w:bookmarkStart w:name="z6024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857"/>
    <w:bookmarkStart w:name="z6025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858"/>
    <w:bookmarkStart w:name="z6026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859"/>
    <w:bookmarkStart w:name="z6027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860"/>
    <w:bookmarkStart w:name="z6028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861"/>
    <w:bookmarkStart w:name="z6029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862"/>
    <w:bookmarkStart w:name="z6030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863"/>
    <w:bookmarkStart w:name="z6031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864"/>
    <w:bookmarkStart w:name="z6032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34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110500, Республика Казахстан, Костанайская область, Денисовский район, село Денисовка, улица Целинная, дом 44.";</w:t>
      </w:r>
    </w:p>
    <w:bookmarkEnd w:id="5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36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867"/>
    <w:bookmarkStart w:name="z6037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868"/>
    <w:bookmarkStart w:name="z6038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869"/>
    <w:bookmarkStart w:name="z6039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870"/>
    <w:bookmarkStart w:name="z6040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871"/>
    <w:bookmarkStart w:name="z6041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872"/>
    <w:bookmarkStart w:name="z6042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873"/>
    <w:bookmarkStart w:name="z6043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874"/>
    <w:bookmarkStart w:name="z6044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875"/>
    <w:bookmarkStart w:name="z6045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876"/>
    <w:bookmarkStart w:name="z6046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877"/>
    <w:bookmarkStart w:name="z6047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878"/>
    <w:bookmarkStart w:name="z6048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879"/>
    <w:bookmarkStart w:name="z6049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880"/>
    <w:bookmarkStart w:name="z6050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881"/>
    <w:bookmarkStart w:name="z6051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882"/>
    <w:bookmarkStart w:name="z6052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883"/>
    <w:bookmarkStart w:name="z6053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884"/>
    <w:bookmarkStart w:name="z6054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885"/>
    <w:bookmarkStart w:name="z6055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886"/>
    <w:bookmarkStart w:name="z6056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887"/>
    <w:bookmarkStart w:name="z6057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888"/>
    <w:bookmarkStart w:name="z6058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889"/>
    <w:bookmarkStart w:name="z6059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890"/>
    <w:bookmarkStart w:name="z6060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891"/>
    <w:bookmarkStart w:name="z6061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892"/>
    <w:bookmarkStart w:name="z6062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893"/>
    <w:bookmarkStart w:name="z6063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894"/>
    <w:bookmarkStart w:name="z6064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895"/>
    <w:bookmarkStart w:name="z6065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896"/>
    <w:bookmarkStart w:name="z6066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897"/>
    <w:bookmarkStart w:name="z6067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898"/>
    <w:bookmarkStart w:name="z6068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899"/>
    <w:bookmarkStart w:name="z6069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900"/>
    <w:bookmarkStart w:name="z6070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901"/>
    <w:bookmarkStart w:name="z6071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902"/>
    <w:bookmarkStart w:name="z6072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903"/>
    <w:bookmarkStart w:name="z6073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904"/>
    <w:bookmarkStart w:name="z6074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905"/>
    <w:bookmarkStart w:name="z6075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906"/>
    <w:bookmarkStart w:name="z6076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907"/>
    <w:bookmarkStart w:name="z6077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908"/>
    <w:bookmarkStart w:name="z6078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909"/>
    <w:bookmarkStart w:name="z6079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910"/>
    <w:bookmarkStart w:name="z6080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911"/>
    <w:bookmarkStart w:name="z6081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912"/>
    <w:bookmarkStart w:name="z6082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84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914"/>
    <w:bookmarkStart w:name="z6085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915"/>
    <w:bookmarkStart w:name="z6086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916"/>
    <w:bookmarkStart w:name="z6087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917"/>
    <w:bookmarkStart w:name="z6088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918"/>
    <w:bookmarkStart w:name="z6089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919"/>
    <w:bookmarkStart w:name="z6090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920"/>
    <w:bookmarkStart w:name="z6091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921"/>
    <w:bookmarkStart w:name="z6092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922"/>
    <w:bookmarkStart w:name="z6093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923"/>
    <w:bookmarkStart w:name="z6094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924"/>
    <w:bookmarkStart w:name="z6095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925"/>
    <w:bookmarkStart w:name="z6096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926"/>
    <w:bookmarkStart w:name="z6097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927"/>
    <w:bookmarkStart w:name="z6098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928"/>
    <w:bookmarkStart w:name="z6099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929"/>
    <w:bookmarkStart w:name="z6100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930"/>
    <w:bookmarkStart w:name="z6101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931"/>
    <w:bookmarkStart w:name="z6102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932"/>
    <w:bookmarkStart w:name="z6103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933"/>
    <w:bookmarkStart w:name="z6104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934"/>
    <w:bookmarkStart w:name="z6105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935"/>
    <w:bookmarkStart w:name="z6106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936"/>
    <w:bookmarkStart w:name="z6107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937"/>
    <w:bookmarkStart w:name="z6108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938"/>
    <w:bookmarkStart w:name="z6109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939"/>
    <w:bookmarkStart w:name="z6110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940"/>
    <w:bookmarkStart w:name="z6111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941"/>
    <w:bookmarkStart w:name="z6112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942"/>
    <w:bookmarkStart w:name="z6113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943"/>
    <w:bookmarkStart w:name="z6114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944"/>
    <w:bookmarkStart w:name="z6115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945"/>
    <w:bookmarkStart w:name="z6116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946"/>
    <w:bookmarkStart w:name="z6117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947"/>
    <w:bookmarkStart w:name="z6118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948"/>
    <w:bookmarkStart w:name="z6119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949"/>
    <w:bookmarkStart w:name="z6120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950"/>
    <w:bookmarkStart w:name="z6121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951"/>
    <w:bookmarkStart w:name="z6122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952"/>
    <w:bookmarkStart w:name="z6123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953"/>
    <w:bookmarkStart w:name="z6124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5954"/>
    <w:bookmarkStart w:name="z6125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5955"/>
    <w:bookmarkStart w:name="z6126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956"/>
    <w:bookmarkStart w:name="z6127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957"/>
    <w:bookmarkStart w:name="z6128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958"/>
    <w:bookmarkStart w:name="z6129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5959"/>
    <w:bookmarkStart w:name="z6130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32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5961"/>
    <w:bookmarkStart w:name="z6133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962"/>
    <w:bookmarkStart w:name="z6134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963"/>
    <w:bookmarkStart w:name="z6135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964"/>
    <w:bookmarkStart w:name="z6136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965"/>
    <w:bookmarkStart w:name="z6137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966"/>
    <w:bookmarkStart w:name="z6138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967"/>
    <w:bookmarkStart w:name="z6139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5968"/>
    <w:bookmarkStart w:name="z6140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969"/>
    <w:bookmarkStart w:name="z6141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970"/>
    <w:bookmarkStart w:name="z6142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971"/>
    <w:bookmarkStart w:name="z6143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972"/>
    <w:bookmarkStart w:name="z6144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973"/>
    <w:bookmarkStart w:name="z6145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974"/>
    <w:bookmarkStart w:name="z6146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975"/>
    <w:bookmarkStart w:name="z6147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976"/>
    <w:bookmarkStart w:name="z6148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5977"/>
    <w:bookmarkStart w:name="z6149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978"/>
    <w:bookmarkStart w:name="z6150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979"/>
    <w:bookmarkStart w:name="z6151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980"/>
    <w:bookmarkStart w:name="z6152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981"/>
    <w:bookmarkStart w:name="z6153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982"/>
    <w:bookmarkStart w:name="z6154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983"/>
    <w:bookmarkStart w:name="z6155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984"/>
    <w:bookmarkStart w:name="z6156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985"/>
    <w:bookmarkStart w:name="z6157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986"/>
    <w:bookmarkStart w:name="z6158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5987"/>
    <w:bookmarkStart w:name="z6159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5988"/>
    <w:bookmarkStart w:name="z6160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989"/>
    <w:bookmarkStart w:name="z6161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5990"/>
    <w:bookmarkStart w:name="z6162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991"/>
    <w:bookmarkStart w:name="z6163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5992"/>
    <w:bookmarkStart w:name="z6164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5993"/>
    <w:bookmarkStart w:name="z6165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5994"/>
    <w:bookmarkStart w:name="z6166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5995"/>
    <w:bookmarkStart w:name="z6167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5996"/>
    <w:bookmarkStart w:name="z6168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997"/>
    <w:bookmarkStart w:name="z6169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998"/>
    <w:bookmarkStart w:name="z6170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999"/>
    <w:bookmarkStart w:name="z6171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000"/>
    <w:bookmarkStart w:name="z6172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001"/>
    <w:bookmarkStart w:name="z6173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002"/>
    <w:bookmarkStart w:name="z6174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003"/>
    <w:bookmarkStart w:name="z6175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004"/>
    <w:bookmarkStart w:name="z6176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005"/>
    <w:bookmarkStart w:name="z6177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006"/>
    <w:bookmarkStart w:name="z6178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80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008"/>
    <w:bookmarkStart w:name="z6181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009"/>
    <w:bookmarkStart w:name="z6182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010"/>
    <w:bookmarkStart w:name="z6183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011"/>
    <w:bookmarkStart w:name="z6184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012"/>
    <w:bookmarkStart w:name="z6185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013"/>
    <w:bookmarkStart w:name="z6186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014"/>
    <w:bookmarkStart w:name="z6187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015"/>
    <w:bookmarkStart w:name="z6188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016"/>
    <w:bookmarkStart w:name="z6189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017"/>
    <w:bookmarkStart w:name="z6190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018"/>
    <w:bookmarkStart w:name="z6191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019"/>
    <w:bookmarkStart w:name="z6192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020"/>
    <w:bookmarkStart w:name="z6193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021"/>
    <w:bookmarkStart w:name="z6194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022"/>
    <w:bookmarkStart w:name="z6195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023"/>
    <w:bookmarkStart w:name="z6196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024"/>
    <w:bookmarkStart w:name="z6197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025"/>
    <w:bookmarkStart w:name="z6198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026"/>
    <w:bookmarkStart w:name="z6199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027"/>
    <w:bookmarkStart w:name="z6200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028"/>
    <w:bookmarkStart w:name="z6201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029"/>
    <w:bookmarkStart w:name="z6202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030"/>
    <w:bookmarkStart w:name="z6203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031"/>
    <w:bookmarkStart w:name="z6204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032"/>
    <w:bookmarkStart w:name="z6205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033"/>
    <w:bookmarkStart w:name="z6206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034"/>
    <w:bookmarkStart w:name="z6207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035"/>
    <w:bookmarkStart w:name="z6208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036"/>
    <w:bookmarkStart w:name="z6209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037"/>
    <w:bookmarkStart w:name="z6210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038"/>
    <w:bookmarkStart w:name="z6211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039"/>
    <w:bookmarkStart w:name="z6212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040"/>
    <w:bookmarkStart w:name="z6213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041"/>
    <w:bookmarkStart w:name="z6214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042"/>
    <w:bookmarkStart w:name="z6215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043"/>
    <w:bookmarkStart w:name="z6216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044"/>
    <w:bookmarkStart w:name="z6217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045"/>
    <w:bookmarkStart w:name="z6218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046"/>
    <w:bookmarkStart w:name="z6219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047"/>
    <w:bookmarkStart w:name="z6220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048"/>
    <w:bookmarkStart w:name="z6221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049"/>
    <w:bookmarkStart w:name="z6222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050"/>
    <w:bookmarkStart w:name="z6223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051"/>
    <w:bookmarkStart w:name="z6224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052"/>
    <w:bookmarkStart w:name="z6225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053"/>
    <w:bookmarkStart w:name="z6226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28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055"/>
    <w:bookmarkStart w:name="z6229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056"/>
    <w:bookmarkStart w:name="z6230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057"/>
    <w:bookmarkStart w:name="z6231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058"/>
    <w:bookmarkStart w:name="z6232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059"/>
    <w:bookmarkStart w:name="z6233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060"/>
    <w:bookmarkStart w:name="z6234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061"/>
    <w:bookmarkStart w:name="z6235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062"/>
    <w:bookmarkStart w:name="z6236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063"/>
    <w:bookmarkStart w:name="z6237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064"/>
    <w:bookmarkStart w:name="z6238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065"/>
    <w:bookmarkStart w:name="z6239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066"/>
    <w:bookmarkStart w:name="z6240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067"/>
    <w:bookmarkStart w:name="z6241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068"/>
    <w:bookmarkStart w:name="z6242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069"/>
    <w:bookmarkStart w:name="z6243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070"/>
    <w:bookmarkStart w:name="z6244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071"/>
    <w:bookmarkStart w:name="z6245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072"/>
    <w:bookmarkStart w:name="z6246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073"/>
    <w:bookmarkStart w:name="z6247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074"/>
    <w:bookmarkStart w:name="z6248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075"/>
    <w:bookmarkStart w:name="z6249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076"/>
    <w:bookmarkStart w:name="z6250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077"/>
    <w:bookmarkStart w:name="z6251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078"/>
    <w:bookmarkStart w:name="z6252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079"/>
    <w:bookmarkStart w:name="z6253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080"/>
    <w:bookmarkStart w:name="z6254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081"/>
    <w:bookmarkStart w:name="z6255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082"/>
    <w:bookmarkStart w:name="z6256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083"/>
    <w:bookmarkStart w:name="z6257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084"/>
    <w:bookmarkStart w:name="z6258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085"/>
    <w:bookmarkStart w:name="z6259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086"/>
    <w:bookmarkStart w:name="z6260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087"/>
    <w:bookmarkStart w:name="z6261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088"/>
    <w:bookmarkStart w:name="z6262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089"/>
    <w:bookmarkStart w:name="z6263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090"/>
    <w:bookmarkStart w:name="z6264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091"/>
    <w:bookmarkStart w:name="z6265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092"/>
    <w:bookmarkStart w:name="z6266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093"/>
    <w:bookmarkStart w:name="z6267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094"/>
    <w:bookmarkStart w:name="z6268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095"/>
    <w:bookmarkStart w:name="z6269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096"/>
    <w:bookmarkStart w:name="z6270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097"/>
    <w:bookmarkStart w:name="z6271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098"/>
    <w:bookmarkStart w:name="z6272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099"/>
    <w:bookmarkStart w:name="z6273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100"/>
    <w:bookmarkStart w:name="z6274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76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102"/>
    <w:bookmarkStart w:name="z6277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103"/>
    <w:bookmarkStart w:name="z6278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104"/>
    <w:bookmarkStart w:name="z6279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105"/>
    <w:bookmarkStart w:name="z6280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106"/>
    <w:bookmarkStart w:name="z6281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107"/>
    <w:bookmarkStart w:name="z6282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108"/>
    <w:bookmarkStart w:name="z6283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109"/>
    <w:bookmarkStart w:name="z6284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110"/>
    <w:bookmarkStart w:name="z6285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111"/>
    <w:bookmarkStart w:name="z6286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112"/>
    <w:bookmarkStart w:name="z6287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113"/>
    <w:bookmarkStart w:name="z6288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114"/>
    <w:bookmarkStart w:name="z6289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115"/>
    <w:bookmarkStart w:name="z6290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116"/>
    <w:bookmarkStart w:name="z6291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117"/>
    <w:bookmarkStart w:name="z6292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118"/>
    <w:bookmarkStart w:name="z6293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119"/>
    <w:bookmarkStart w:name="z6294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120"/>
    <w:bookmarkStart w:name="z6295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121"/>
    <w:bookmarkStart w:name="z6296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122"/>
    <w:bookmarkStart w:name="z6297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123"/>
    <w:bookmarkStart w:name="z6298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124"/>
    <w:bookmarkStart w:name="z6299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125"/>
    <w:bookmarkStart w:name="z6300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126"/>
    <w:bookmarkStart w:name="z6301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127"/>
    <w:bookmarkStart w:name="z6302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128"/>
    <w:bookmarkStart w:name="z6303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129"/>
    <w:bookmarkStart w:name="z6304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130"/>
    <w:bookmarkStart w:name="z6305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131"/>
    <w:bookmarkStart w:name="z6306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132"/>
    <w:bookmarkStart w:name="z6307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133"/>
    <w:bookmarkStart w:name="z6308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134"/>
    <w:bookmarkStart w:name="z6309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135"/>
    <w:bookmarkStart w:name="z6310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136"/>
    <w:bookmarkStart w:name="z6311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137"/>
    <w:bookmarkStart w:name="z6312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138"/>
    <w:bookmarkStart w:name="z6313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139"/>
    <w:bookmarkStart w:name="z6314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140"/>
    <w:bookmarkStart w:name="z6315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141"/>
    <w:bookmarkStart w:name="z6316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142"/>
    <w:bookmarkStart w:name="z6317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143"/>
    <w:bookmarkStart w:name="z6318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144"/>
    <w:bookmarkStart w:name="z6319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145"/>
    <w:bookmarkStart w:name="z6320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146"/>
    <w:bookmarkStart w:name="z6321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147"/>
    <w:bookmarkStart w:name="z6322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24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149"/>
    <w:bookmarkStart w:name="z6325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150"/>
    <w:bookmarkStart w:name="z6326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151"/>
    <w:bookmarkStart w:name="z6327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152"/>
    <w:bookmarkStart w:name="z6328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153"/>
    <w:bookmarkStart w:name="z6329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154"/>
    <w:bookmarkStart w:name="z6330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155"/>
    <w:bookmarkStart w:name="z6331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156"/>
    <w:bookmarkStart w:name="z6332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157"/>
    <w:bookmarkStart w:name="z6333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158"/>
    <w:bookmarkStart w:name="z6334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159"/>
    <w:bookmarkStart w:name="z6335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160"/>
    <w:bookmarkStart w:name="z6336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161"/>
    <w:bookmarkStart w:name="z6337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162"/>
    <w:bookmarkStart w:name="z6338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163"/>
    <w:bookmarkStart w:name="z6339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164"/>
    <w:bookmarkStart w:name="z6340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165"/>
    <w:bookmarkStart w:name="z6341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166"/>
    <w:bookmarkStart w:name="z6342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167"/>
    <w:bookmarkStart w:name="z6343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168"/>
    <w:bookmarkStart w:name="z6344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169"/>
    <w:bookmarkStart w:name="z6345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170"/>
    <w:bookmarkStart w:name="z6346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171"/>
    <w:bookmarkStart w:name="z6347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172"/>
    <w:bookmarkStart w:name="z6348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173"/>
    <w:bookmarkStart w:name="z6349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174"/>
    <w:bookmarkStart w:name="z6350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175"/>
    <w:bookmarkStart w:name="z6351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176"/>
    <w:bookmarkStart w:name="z6352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177"/>
    <w:bookmarkStart w:name="z6353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178"/>
    <w:bookmarkStart w:name="z6354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179"/>
    <w:bookmarkStart w:name="z6355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180"/>
    <w:bookmarkStart w:name="z6356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181"/>
    <w:bookmarkStart w:name="z6357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182"/>
    <w:bookmarkStart w:name="z6358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183"/>
    <w:bookmarkStart w:name="z6359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184"/>
    <w:bookmarkStart w:name="z6360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185"/>
    <w:bookmarkStart w:name="z6361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186"/>
    <w:bookmarkStart w:name="z6362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187"/>
    <w:bookmarkStart w:name="z6363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188"/>
    <w:bookmarkStart w:name="z6364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189"/>
    <w:bookmarkStart w:name="z6365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190"/>
    <w:bookmarkStart w:name="z6366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191"/>
    <w:bookmarkStart w:name="z6367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192"/>
    <w:bookmarkStart w:name="z6368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193"/>
    <w:bookmarkStart w:name="z6369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194"/>
    <w:bookmarkStart w:name="z6370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72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196"/>
    <w:bookmarkStart w:name="z6373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197"/>
    <w:bookmarkStart w:name="z6374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198"/>
    <w:bookmarkStart w:name="z6375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199"/>
    <w:bookmarkStart w:name="z6376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200"/>
    <w:bookmarkStart w:name="z6377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201"/>
    <w:bookmarkStart w:name="z6378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202"/>
    <w:bookmarkStart w:name="z6379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203"/>
    <w:bookmarkStart w:name="z6380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204"/>
    <w:bookmarkStart w:name="z6381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205"/>
    <w:bookmarkStart w:name="z6382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206"/>
    <w:bookmarkStart w:name="z6383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207"/>
    <w:bookmarkStart w:name="z6384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208"/>
    <w:bookmarkStart w:name="z6385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209"/>
    <w:bookmarkStart w:name="z6386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210"/>
    <w:bookmarkStart w:name="z6387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211"/>
    <w:bookmarkStart w:name="z6388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212"/>
    <w:bookmarkStart w:name="z6389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213"/>
    <w:bookmarkStart w:name="z6390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214"/>
    <w:bookmarkStart w:name="z6391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215"/>
    <w:bookmarkStart w:name="z6392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216"/>
    <w:bookmarkStart w:name="z6393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217"/>
    <w:bookmarkStart w:name="z6394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218"/>
    <w:bookmarkStart w:name="z6395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219"/>
    <w:bookmarkStart w:name="z6396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220"/>
    <w:bookmarkStart w:name="z6397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221"/>
    <w:bookmarkStart w:name="z6398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222"/>
    <w:bookmarkStart w:name="z6399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223"/>
    <w:bookmarkStart w:name="z6400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224"/>
    <w:bookmarkStart w:name="z6401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225"/>
    <w:bookmarkStart w:name="z6402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226"/>
    <w:bookmarkStart w:name="z6403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227"/>
    <w:bookmarkStart w:name="z6404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228"/>
    <w:bookmarkStart w:name="z6405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229"/>
    <w:bookmarkStart w:name="z6406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230"/>
    <w:bookmarkStart w:name="z6407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231"/>
    <w:bookmarkStart w:name="z6408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232"/>
    <w:bookmarkStart w:name="z6409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233"/>
    <w:bookmarkStart w:name="z6410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234"/>
    <w:bookmarkStart w:name="z6411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235"/>
    <w:bookmarkStart w:name="z6412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236"/>
    <w:bookmarkStart w:name="z6413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237"/>
    <w:bookmarkStart w:name="z6414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238"/>
    <w:bookmarkStart w:name="z6415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239"/>
    <w:bookmarkStart w:name="z6416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240"/>
    <w:bookmarkStart w:name="z6417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241"/>
    <w:bookmarkStart w:name="z6418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20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243"/>
    <w:bookmarkStart w:name="z6421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244"/>
    <w:bookmarkStart w:name="z6422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245"/>
    <w:bookmarkStart w:name="z6423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246"/>
    <w:bookmarkStart w:name="z6424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247"/>
    <w:bookmarkStart w:name="z6425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248"/>
    <w:bookmarkStart w:name="z6426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249"/>
    <w:bookmarkStart w:name="z6427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250"/>
    <w:bookmarkStart w:name="z6428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251"/>
    <w:bookmarkStart w:name="z6429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252"/>
    <w:bookmarkStart w:name="z6430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253"/>
    <w:bookmarkStart w:name="z6431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254"/>
    <w:bookmarkStart w:name="z6432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255"/>
    <w:bookmarkStart w:name="z6433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256"/>
    <w:bookmarkStart w:name="z6434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257"/>
    <w:bookmarkStart w:name="z6435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258"/>
    <w:bookmarkStart w:name="z6436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259"/>
    <w:bookmarkStart w:name="z6437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260"/>
    <w:bookmarkStart w:name="z6438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261"/>
    <w:bookmarkStart w:name="z6439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262"/>
    <w:bookmarkStart w:name="z6440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263"/>
    <w:bookmarkStart w:name="z6441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264"/>
    <w:bookmarkStart w:name="z6442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265"/>
    <w:bookmarkStart w:name="z6443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266"/>
    <w:bookmarkStart w:name="z6444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267"/>
    <w:bookmarkStart w:name="z6445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268"/>
    <w:bookmarkStart w:name="z6446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269"/>
    <w:bookmarkStart w:name="z6447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270"/>
    <w:bookmarkStart w:name="z6448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271"/>
    <w:bookmarkStart w:name="z6449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272"/>
    <w:bookmarkStart w:name="z6450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273"/>
    <w:bookmarkStart w:name="z6451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274"/>
    <w:bookmarkStart w:name="z6452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275"/>
    <w:bookmarkStart w:name="z6453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276"/>
    <w:bookmarkStart w:name="z6454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277"/>
    <w:bookmarkStart w:name="z6455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278"/>
    <w:bookmarkStart w:name="z6456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279"/>
    <w:bookmarkStart w:name="z6457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280"/>
    <w:bookmarkStart w:name="z6458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281"/>
    <w:bookmarkStart w:name="z6459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282"/>
    <w:bookmarkStart w:name="z6460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283"/>
    <w:bookmarkStart w:name="z6461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284"/>
    <w:bookmarkStart w:name="z6462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285"/>
    <w:bookmarkStart w:name="z6463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286"/>
    <w:bookmarkStart w:name="z6464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287"/>
    <w:bookmarkStart w:name="z6465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288"/>
    <w:bookmarkStart w:name="z6466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68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290"/>
    <w:bookmarkStart w:name="z6469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291"/>
    <w:bookmarkStart w:name="z6470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292"/>
    <w:bookmarkStart w:name="z6471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293"/>
    <w:bookmarkStart w:name="z6472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294"/>
    <w:bookmarkStart w:name="z6473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295"/>
    <w:bookmarkStart w:name="z6474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296"/>
    <w:bookmarkStart w:name="z6475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297"/>
    <w:bookmarkStart w:name="z6476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298"/>
    <w:bookmarkStart w:name="z6477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299"/>
    <w:bookmarkStart w:name="z6478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300"/>
    <w:bookmarkStart w:name="z6479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301"/>
    <w:bookmarkStart w:name="z6480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302"/>
    <w:bookmarkStart w:name="z6481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303"/>
    <w:bookmarkStart w:name="z6482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304"/>
    <w:bookmarkStart w:name="z6483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305"/>
    <w:bookmarkStart w:name="z6484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306"/>
    <w:bookmarkStart w:name="z6485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307"/>
    <w:bookmarkStart w:name="z6486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308"/>
    <w:bookmarkStart w:name="z6487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309"/>
    <w:bookmarkStart w:name="z6488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310"/>
    <w:bookmarkStart w:name="z6489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311"/>
    <w:bookmarkStart w:name="z6490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312"/>
    <w:bookmarkStart w:name="z6491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313"/>
    <w:bookmarkStart w:name="z6492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314"/>
    <w:bookmarkStart w:name="z6493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315"/>
    <w:bookmarkStart w:name="z6494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316"/>
    <w:bookmarkStart w:name="z6495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317"/>
    <w:bookmarkStart w:name="z6496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318"/>
    <w:bookmarkStart w:name="z6497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319"/>
    <w:bookmarkStart w:name="z6498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320"/>
    <w:bookmarkStart w:name="z6499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321"/>
    <w:bookmarkStart w:name="z6500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322"/>
    <w:bookmarkStart w:name="z6501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323"/>
    <w:bookmarkStart w:name="z6502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324"/>
    <w:bookmarkStart w:name="z6503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325"/>
    <w:bookmarkStart w:name="z6504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326"/>
    <w:bookmarkStart w:name="z6505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327"/>
    <w:bookmarkStart w:name="z6506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328"/>
    <w:bookmarkStart w:name="z6507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329"/>
    <w:bookmarkStart w:name="z6508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330"/>
    <w:bookmarkStart w:name="z6509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331"/>
    <w:bookmarkStart w:name="z6510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332"/>
    <w:bookmarkStart w:name="z6511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333"/>
    <w:bookmarkStart w:name="z6512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334"/>
    <w:bookmarkStart w:name="z6513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335"/>
    <w:bookmarkStart w:name="z6514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16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337"/>
    <w:bookmarkStart w:name="z6517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338"/>
    <w:bookmarkStart w:name="z6518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339"/>
    <w:bookmarkStart w:name="z6519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340"/>
    <w:bookmarkStart w:name="z6520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341"/>
    <w:bookmarkStart w:name="z6521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342"/>
    <w:bookmarkStart w:name="z6522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343"/>
    <w:bookmarkStart w:name="z6523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344"/>
    <w:bookmarkStart w:name="z6524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345"/>
    <w:bookmarkStart w:name="z6525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346"/>
    <w:bookmarkStart w:name="z6526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347"/>
    <w:bookmarkStart w:name="z6527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348"/>
    <w:bookmarkStart w:name="z6528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349"/>
    <w:bookmarkStart w:name="z6529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350"/>
    <w:bookmarkStart w:name="z6530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351"/>
    <w:bookmarkStart w:name="z6531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352"/>
    <w:bookmarkStart w:name="z6532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353"/>
    <w:bookmarkStart w:name="z6533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354"/>
    <w:bookmarkStart w:name="z6534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355"/>
    <w:bookmarkStart w:name="z6535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356"/>
    <w:bookmarkStart w:name="z6536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357"/>
    <w:bookmarkStart w:name="z6537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358"/>
    <w:bookmarkStart w:name="z6538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359"/>
    <w:bookmarkStart w:name="z6539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360"/>
    <w:bookmarkStart w:name="z6540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361"/>
    <w:bookmarkStart w:name="z6541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362"/>
    <w:bookmarkStart w:name="z6542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363"/>
    <w:bookmarkStart w:name="z6543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364"/>
    <w:bookmarkStart w:name="z6544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365"/>
    <w:bookmarkStart w:name="z6545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366"/>
    <w:bookmarkStart w:name="z6546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367"/>
    <w:bookmarkStart w:name="z6547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368"/>
    <w:bookmarkStart w:name="z6548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369"/>
    <w:bookmarkStart w:name="z6549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370"/>
    <w:bookmarkStart w:name="z6550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371"/>
    <w:bookmarkStart w:name="z6551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372"/>
    <w:bookmarkStart w:name="z6552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373"/>
    <w:bookmarkStart w:name="z6553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374"/>
    <w:bookmarkStart w:name="z6554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375"/>
    <w:bookmarkStart w:name="z6555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376"/>
    <w:bookmarkStart w:name="z6556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377"/>
    <w:bookmarkStart w:name="z6557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378"/>
    <w:bookmarkStart w:name="z6558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379"/>
    <w:bookmarkStart w:name="z6559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380"/>
    <w:bookmarkStart w:name="z6560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381"/>
    <w:bookmarkStart w:name="z6561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382"/>
    <w:bookmarkStart w:name="z6562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64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384"/>
    <w:bookmarkStart w:name="z6565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385"/>
    <w:bookmarkStart w:name="z6566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386"/>
    <w:bookmarkStart w:name="z6567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387"/>
    <w:bookmarkStart w:name="z6568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388"/>
    <w:bookmarkStart w:name="z6569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389"/>
    <w:bookmarkStart w:name="z6570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390"/>
    <w:bookmarkStart w:name="z6571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391"/>
    <w:bookmarkStart w:name="z6572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392"/>
    <w:bookmarkStart w:name="z6573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393"/>
    <w:bookmarkStart w:name="z6574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394"/>
    <w:bookmarkStart w:name="z6575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395"/>
    <w:bookmarkStart w:name="z6576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396"/>
    <w:bookmarkStart w:name="z6577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397"/>
    <w:bookmarkStart w:name="z6578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398"/>
    <w:bookmarkStart w:name="z6579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399"/>
    <w:bookmarkStart w:name="z6580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400"/>
    <w:bookmarkStart w:name="z6581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401"/>
    <w:bookmarkStart w:name="z6582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402"/>
    <w:bookmarkStart w:name="z6583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403"/>
    <w:bookmarkStart w:name="z6584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404"/>
    <w:bookmarkStart w:name="z6585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405"/>
    <w:bookmarkStart w:name="z6586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406"/>
    <w:bookmarkStart w:name="z6587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407"/>
    <w:bookmarkStart w:name="z6588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408"/>
    <w:bookmarkStart w:name="z6589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409"/>
    <w:bookmarkStart w:name="z6590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410"/>
    <w:bookmarkStart w:name="z6591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411"/>
    <w:bookmarkStart w:name="z6592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412"/>
    <w:bookmarkStart w:name="z6593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413"/>
    <w:bookmarkStart w:name="z6594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414"/>
    <w:bookmarkStart w:name="z6595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415"/>
    <w:bookmarkStart w:name="z6596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416"/>
    <w:bookmarkStart w:name="z6597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417"/>
    <w:bookmarkStart w:name="z6598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418"/>
    <w:bookmarkStart w:name="z6599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419"/>
    <w:bookmarkStart w:name="z6600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420"/>
    <w:bookmarkStart w:name="z6601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421"/>
    <w:bookmarkStart w:name="z6602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422"/>
    <w:bookmarkStart w:name="z6603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423"/>
    <w:bookmarkStart w:name="z6604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424"/>
    <w:bookmarkStart w:name="z6605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425"/>
    <w:bookmarkStart w:name="z6606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426"/>
    <w:bookmarkStart w:name="z6607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427"/>
    <w:bookmarkStart w:name="z6608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428"/>
    <w:bookmarkStart w:name="z6609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429"/>
    <w:bookmarkStart w:name="z6610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12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431"/>
    <w:bookmarkStart w:name="z6613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432"/>
    <w:bookmarkStart w:name="z6614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433"/>
    <w:bookmarkStart w:name="z6615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434"/>
    <w:bookmarkStart w:name="z6616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435"/>
    <w:bookmarkStart w:name="z6617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436"/>
    <w:bookmarkStart w:name="z6618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437"/>
    <w:bookmarkStart w:name="z6619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438"/>
    <w:bookmarkStart w:name="z6620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439"/>
    <w:bookmarkStart w:name="z6621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440"/>
    <w:bookmarkStart w:name="z6622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441"/>
    <w:bookmarkStart w:name="z6623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442"/>
    <w:bookmarkStart w:name="z6624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443"/>
    <w:bookmarkStart w:name="z6625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444"/>
    <w:bookmarkStart w:name="z6626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445"/>
    <w:bookmarkStart w:name="z6627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446"/>
    <w:bookmarkStart w:name="z6628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447"/>
    <w:bookmarkStart w:name="z6629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448"/>
    <w:bookmarkStart w:name="z6630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449"/>
    <w:bookmarkStart w:name="z6631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450"/>
    <w:bookmarkStart w:name="z6632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451"/>
    <w:bookmarkStart w:name="z6633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452"/>
    <w:bookmarkStart w:name="z6634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453"/>
    <w:bookmarkStart w:name="z6635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454"/>
    <w:bookmarkStart w:name="z6636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455"/>
    <w:bookmarkStart w:name="z6637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456"/>
    <w:bookmarkStart w:name="z6638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457"/>
    <w:bookmarkStart w:name="z6639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458"/>
    <w:bookmarkStart w:name="z6640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459"/>
    <w:bookmarkStart w:name="z6641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460"/>
    <w:bookmarkStart w:name="z6642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461"/>
    <w:bookmarkStart w:name="z6643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462"/>
    <w:bookmarkStart w:name="z6644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463"/>
    <w:bookmarkStart w:name="z6645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464"/>
    <w:bookmarkStart w:name="z6646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465"/>
    <w:bookmarkStart w:name="z6647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466"/>
    <w:bookmarkStart w:name="z6648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467"/>
    <w:bookmarkStart w:name="z6649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468"/>
    <w:bookmarkStart w:name="z6650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469"/>
    <w:bookmarkStart w:name="z6651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470"/>
    <w:bookmarkStart w:name="z6652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471"/>
    <w:bookmarkStart w:name="z6653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472"/>
    <w:bookmarkStart w:name="z6654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473"/>
    <w:bookmarkStart w:name="z6655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474"/>
    <w:bookmarkStart w:name="z6656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475"/>
    <w:bookmarkStart w:name="z6657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476"/>
    <w:bookmarkStart w:name="z6658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60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478"/>
    <w:bookmarkStart w:name="z6661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479"/>
    <w:bookmarkStart w:name="z6662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480"/>
    <w:bookmarkStart w:name="z6663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481"/>
    <w:bookmarkStart w:name="z6664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482"/>
    <w:bookmarkStart w:name="z6665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483"/>
    <w:bookmarkStart w:name="z6666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484"/>
    <w:bookmarkStart w:name="z6667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485"/>
    <w:bookmarkStart w:name="z6668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486"/>
    <w:bookmarkStart w:name="z6669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487"/>
    <w:bookmarkStart w:name="z6670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488"/>
    <w:bookmarkStart w:name="z6671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489"/>
    <w:bookmarkStart w:name="z6672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490"/>
    <w:bookmarkStart w:name="z6673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491"/>
    <w:bookmarkStart w:name="z6674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492"/>
    <w:bookmarkStart w:name="z6675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493"/>
    <w:bookmarkStart w:name="z6676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494"/>
    <w:bookmarkStart w:name="z6677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495"/>
    <w:bookmarkStart w:name="z6678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496"/>
    <w:bookmarkStart w:name="z6679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497"/>
    <w:bookmarkStart w:name="z6680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498"/>
    <w:bookmarkStart w:name="z6681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499"/>
    <w:bookmarkStart w:name="z6682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500"/>
    <w:bookmarkStart w:name="z6683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501"/>
    <w:bookmarkStart w:name="z6684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502"/>
    <w:bookmarkStart w:name="z6685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503"/>
    <w:bookmarkStart w:name="z6686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504"/>
    <w:bookmarkStart w:name="z6687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505"/>
    <w:bookmarkStart w:name="z6688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506"/>
    <w:bookmarkStart w:name="z6689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507"/>
    <w:bookmarkStart w:name="z6690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508"/>
    <w:bookmarkStart w:name="z6691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509"/>
    <w:bookmarkStart w:name="z6692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510"/>
    <w:bookmarkStart w:name="z6693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511"/>
    <w:bookmarkStart w:name="z6694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512"/>
    <w:bookmarkStart w:name="z6695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513"/>
    <w:bookmarkStart w:name="z6696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514"/>
    <w:bookmarkStart w:name="z6697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515"/>
    <w:bookmarkStart w:name="z6698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516"/>
    <w:bookmarkStart w:name="z6699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517"/>
    <w:bookmarkStart w:name="z6700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518"/>
    <w:bookmarkStart w:name="z6701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519"/>
    <w:bookmarkStart w:name="z6702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520"/>
    <w:bookmarkStart w:name="z6703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521"/>
    <w:bookmarkStart w:name="z6704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522"/>
    <w:bookmarkStart w:name="z6705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523"/>
    <w:bookmarkStart w:name="z6706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08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525"/>
    <w:bookmarkStart w:name="z6709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526"/>
    <w:bookmarkStart w:name="z6710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527"/>
    <w:bookmarkStart w:name="z6711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528"/>
    <w:bookmarkStart w:name="z6712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529"/>
    <w:bookmarkStart w:name="z6713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530"/>
    <w:bookmarkStart w:name="z6714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531"/>
    <w:bookmarkStart w:name="z6715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532"/>
    <w:bookmarkStart w:name="z6716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533"/>
    <w:bookmarkStart w:name="z6717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534"/>
    <w:bookmarkStart w:name="z6718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535"/>
    <w:bookmarkStart w:name="z6719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536"/>
    <w:bookmarkStart w:name="z6720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537"/>
    <w:bookmarkStart w:name="z6721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538"/>
    <w:bookmarkStart w:name="z6722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539"/>
    <w:bookmarkStart w:name="z6723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540"/>
    <w:bookmarkStart w:name="z6724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6541"/>
    <w:bookmarkStart w:name="z6725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542"/>
    <w:bookmarkStart w:name="z6726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543"/>
    <w:bookmarkStart w:name="z6727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544"/>
    <w:bookmarkStart w:name="z6728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545"/>
    <w:bookmarkStart w:name="z6729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546"/>
    <w:bookmarkStart w:name="z6730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547"/>
    <w:bookmarkStart w:name="z6731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548"/>
    <w:bookmarkStart w:name="z6732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549"/>
    <w:bookmarkStart w:name="z6733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550"/>
    <w:bookmarkStart w:name="z6734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551"/>
    <w:bookmarkStart w:name="z6735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552"/>
    <w:bookmarkStart w:name="z6736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553"/>
    <w:bookmarkStart w:name="z6737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554"/>
    <w:bookmarkStart w:name="z6738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555"/>
    <w:bookmarkStart w:name="z6739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556"/>
    <w:bookmarkStart w:name="z6740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557"/>
    <w:bookmarkStart w:name="z6741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558"/>
    <w:bookmarkStart w:name="z6742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559"/>
    <w:bookmarkStart w:name="z6743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560"/>
    <w:bookmarkStart w:name="z6744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561"/>
    <w:bookmarkStart w:name="z6745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562"/>
    <w:bookmarkStart w:name="z6746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563"/>
    <w:bookmarkStart w:name="z6747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564"/>
    <w:bookmarkStart w:name="z6748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565"/>
    <w:bookmarkStart w:name="z6749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566"/>
    <w:bookmarkStart w:name="z6750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567"/>
    <w:bookmarkStart w:name="z6751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568"/>
    <w:bookmarkStart w:name="z6752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569"/>
    <w:bookmarkStart w:name="z6753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570"/>
    <w:bookmarkStart w:name="z6754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56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572"/>
    <w:bookmarkStart w:name="z6757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573"/>
    <w:bookmarkStart w:name="z6758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574"/>
    <w:bookmarkStart w:name="z6759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575"/>
    <w:bookmarkStart w:name="z6760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576"/>
    <w:bookmarkStart w:name="z6761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577"/>
    <w:bookmarkStart w:name="z6762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578"/>
    <w:bookmarkStart w:name="z6763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579"/>
    <w:bookmarkStart w:name="z6764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580"/>
    <w:bookmarkStart w:name="z6765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581"/>
    <w:bookmarkStart w:name="z6766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582"/>
    <w:bookmarkStart w:name="z6767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583"/>
    <w:bookmarkStart w:name="z6768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584"/>
    <w:bookmarkStart w:name="z6769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585"/>
    <w:bookmarkStart w:name="z6770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586"/>
    <w:bookmarkStart w:name="z6771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587"/>
    <w:bookmarkStart w:name="z6772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588"/>
    <w:bookmarkStart w:name="z6773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589"/>
    <w:bookmarkStart w:name="z6774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590"/>
    <w:bookmarkStart w:name="z6775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591"/>
    <w:bookmarkStart w:name="z6776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592"/>
    <w:bookmarkStart w:name="z6777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593"/>
    <w:bookmarkStart w:name="z6778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594"/>
    <w:bookmarkStart w:name="z6779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595"/>
    <w:bookmarkStart w:name="z6780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596"/>
    <w:bookmarkStart w:name="z6781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597"/>
    <w:bookmarkStart w:name="z6782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598"/>
    <w:bookmarkStart w:name="z6783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599"/>
    <w:bookmarkStart w:name="z6784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600"/>
    <w:bookmarkStart w:name="z6785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601"/>
    <w:bookmarkStart w:name="z6786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602"/>
    <w:bookmarkStart w:name="z6787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603"/>
    <w:bookmarkStart w:name="z6788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604"/>
    <w:bookmarkStart w:name="z6789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605"/>
    <w:bookmarkStart w:name="z6790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606"/>
    <w:bookmarkStart w:name="z6791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607"/>
    <w:bookmarkStart w:name="z6792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608"/>
    <w:bookmarkStart w:name="z6793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гражданской обороне;</w:t>
      </w:r>
    </w:p>
    <w:bookmarkEnd w:id="6609"/>
    <w:bookmarkStart w:name="z6794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610"/>
    <w:bookmarkStart w:name="z6795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611"/>
    <w:bookmarkStart w:name="z6796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612"/>
    <w:bookmarkStart w:name="z6797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613"/>
    <w:bookmarkStart w:name="z6798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614"/>
    <w:bookmarkStart w:name="z6799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615"/>
    <w:bookmarkStart w:name="z6800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616"/>
    <w:bookmarkStart w:name="z6801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617"/>
    <w:bookmarkStart w:name="z6802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04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619"/>
    <w:bookmarkStart w:name="z6805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620"/>
    <w:bookmarkStart w:name="z6806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621"/>
    <w:bookmarkStart w:name="z6807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622"/>
    <w:bookmarkStart w:name="z6808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623"/>
    <w:bookmarkStart w:name="z6809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624"/>
    <w:bookmarkStart w:name="z6810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625"/>
    <w:bookmarkStart w:name="z6811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626"/>
    <w:bookmarkStart w:name="z6812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627"/>
    <w:bookmarkStart w:name="z6813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628"/>
    <w:bookmarkStart w:name="z6814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629"/>
    <w:bookmarkStart w:name="z6815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630"/>
    <w:bookmarkStart w:name="z6816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631"/>
    <w:bookmarkStart w:name="z6817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632"/>
    <w:bookmarkStart w:name="z6818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633"/>
    <w:bookmarkStart w:name="z6819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634"/>
    <w:bookmarkStart w:name="z6820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635"/>
    <w:bookmarkStart w:name="z6821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636"/>
    <w:bookmarkStart w:name="z6822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637"/>
    <w:bookmarkStart w:name="z6823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638"/>
    <w:bookmarkStart w:name="z6824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639"/>
    <w:bookmarkStart w:name="z6825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640"/>
    <w:bookmarkStart w:name="z6826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641"/>
    <w:bookmarkStart w:name="z6827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642"/>
    <w:bookmarkStart w:name="z6828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643"/>
    <w:bookmarkStart w:name="z6829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644"/>
    <w:bookmarkStart w:name="z6830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645"/>
    <w:bookmarkStart w:name="z6831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646"/>
    <w:bookmarkStart w:name="z6832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647"/>
    <w:bookmarkStart w:name="z6833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648"/>
    <w:bookmarkStart w:name="z6834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649"/>
    <w:bookmarkStart w:name="z6835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650"/>
    <w:bookmarkStart w:name="z6836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651"/>
    <w:bookmarkStart w:name="z6837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652"/>
    <w:bookmarkStart w:name="z6838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653"/>
    <w:bookmarkStart w:name="z6839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654"/>
    <w:bookmarkStart w:name="z6840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655"/>
    <w:bookmarkStart w:name="z6841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656"/>
    <w:bookmarkStart w:name="z6842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657"/>
    <w:bookmarkStart w:name="z6843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658"/>
    <w:bookmarkStart w:name="z6844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659"/>
    <w:bookmarkStart w:name="z6845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660"/>
    <w:bookmarkStart w:name="z6846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661"/>
    <w:bookmarkStart w:name="z6847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662"/>
    <w:bookmarkStart w:name="z6848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663"/>
    <w:bookmarkStart w:name="z6849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664"/>
    <w:bookmarkStart w:name="z6850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52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Кызылординская область, Жанакорганский район, поселок Жанакорган, улица Султанбек Кожанов, здание 15.";</w:t>
      </w:r>
    </w:p>
    <w:bookmarkEnd w:id="6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54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667"/>
    <w:bookmarkStart w:name="z6855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668"/>
    <w:bookmarkStart w:name="z6856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669"/>
    <w:bookmarkStart w:name="z6857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670"/>
    <w:bookmarkStart w:name="z6858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671"/>
    <w:bookmarkStart w:name="z6859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672"/>
    <w:bookmarkStart w:name="z6860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673"/>
    <w:bookmarkStart w:name="z6861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674"/>
    <w:bookmarkStart w:name="z6862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675"/>
    <w:bookmarkStart w:name="z6863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676"/>
    <w:bookmarkStart w:name="z6864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677"/>
    <w:bookmarkStart w:name="z6865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678"/>
    <w:bookmarkStart w:name="z6866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679"/>
    <w:bookmarkStart w:name="z6867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680"/>
    <w:bookmarkStart w:name="z6868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681"/>
    <w:bookmarkStart w:name="z6869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682"/>
    <w:bookmarkStart w:name="z6870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683"/>
    <w:bookmarkStart w:name="z6871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684"/>
    <w:bookmarkStart w:name="z6872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685"/>
    <w:bookmarkStart w:name="z6873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686"/>
    <w:bookmarkStart w:name="z6874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687"/>
    <w:bookmarkStart w:name="z6875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688"/>
    <w:bookmarkStart w:name="z6876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689"/>
    <w:bookmarkStart w:name="z6877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690"/>
    <w:bookmarkStart w:name="z6878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691"/>
    <w:bookmarkStart w:name="z6879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692"/>
    <w:bookmarkStart w:name="z6880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693"/>
    <w:bookmarkStart w:name="z6881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694"/>
    <w:bookmarkStart w:name="z6882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695"/>
    <w:bookmarkStart w:name="z6883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696"/>
    <w:bookmarkStart w:name="z6884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697"/>
    <w:bookmarkStart w:name="z6885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698"/>
    <w:bookmarkStart w:name="z6886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699"/>
    <w:bookmarkStart w:name="z6887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700"/>
    <w:bookmarkStart w:name="z6888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701"/>
    <w:bookmarkStart w:name="z6889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702"/>
    <w:bookmarkStart w:name="z6890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703"/>
    <w:bookmarkStart w:name="z6891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704"/>
    <w:bookmarkStart w:name="z6892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705"/>
    <w:bookmarkStart w:name="z6893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706"/>
    <w:bookmarkStart w:name="z6894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707"/>
    <w:bookmarkStart w:name="z6895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708"/>
    <w:bookmarkStart w:name="z6896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709"/>
    <w:bookmarkStart w:name="z6897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710"/>
    <w:bookmarkStart w:name="z6898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711"/>
    <w:bookmarkStart w:name="z6899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712"/>
    <w:bookmarkStart w:name="z6900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02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Кызылординская область, Казалинский район, поселок Айтеке би, улица Торемурат Жырау, здание 16.";</w:t>
      </w:r>
    </w:p>
    <w:bookmarkEnd w:id="6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04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715"/>
    <w:bookmarkStart w:name="z6905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716"/>
    <w:bookmarkStart w:name="z6906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717"/>
    <w:bookmarkStart w:name="z6907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718"/>
    <w:bookmarkStart w:name="z6908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719"/>
    <w:bookmarkStart w:name="z6909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720"/>
    <w:bookmarkStart w:name="z6910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721"/>
    <w:bookmarkStart w:name="z6911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722"/>
    <w:bookmarkStart w:name="z6912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723"/>
    <w:bookmarkStart w:name="z6913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724"/>
    <w:bookmarkStart w:name="z6914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725"/>
    <w:bookmarkStart w:name="z6915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726"/>
    <w:bookmarkStart w:name="z6916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727"/>
    <w:bookmarkStart w:name="z6917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728"/>
    <w:bookmarkStart w:name="z6918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729"/>
    <w:bookmarkStart w:name="z6919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730"/>
    <w:bookmarkStart w:name="z6920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731"/>
    <w:bookmarkStart w:name="z6921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732"/>
    <w:bookmarkStart w:name="z6922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733"/>
    <w:bookmarkStart w:name="z6923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734"/>
    <w:bookmarkStart w:name="z6924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735"/>
    <w:bookmarkStart w:name="z6925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736"/>
    <w:bookmarkStart w:name="z6926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737"/>
    <w:bookmarkStart w:name="z6927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738"/>
    <w:bookmarkStart w:name="z6928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739"/>
    <w:bookmarkStart w:name="z6929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740"/>
    <w:bookmarkStart w:name="z6930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741"/>
    <w:bookmarkStart w:name="z6931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742"/>
    <w:bookmarkStart w:name="z6932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743"/>
    <w:bookmarkStart w:name="z6933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744"/>
    <w:bookmarkStart w:name="z6934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745"/>
    <w:bookmarkStart w:name="z6935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746"/>
    <w:bookmarkStart w:name="z6936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747"/>
    <w:bookmarkStart w:name="z6937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748"/>
    <w:bookmarkStart w:name="z6938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749"/>
    <w:bookmarkStart w:name="z6939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750"/>
    <w:bookmarkStart w:name="z6940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751"/>
    <w:bookmarkStart w:name="z6941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гражданской обороне;</w:t>
      </w:r>
    </w:p>
    <w:bookmarkEnd w:id="6752"/>
    <w:bookmarkStart w:name="z6942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753"/>
    <w:bookmarkStart w:name="z6943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754"/>
    <w:bookmarkStart w:name="z6944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755"/>
    <w:bookmarkStart w:name="z6945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756"/>
    <w:bookmarkStart w:name="z6946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757"/>
    <w:bookmarkStart w:name="z6947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758"/>
    <w:bookmarkStart w:name="z6948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759"/>
    <w:bookmarkStart w:name="z6949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760"/>
    <w:bookmarkStart w:name="z6950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52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762"/>
    <w:bookmarkStart w:name="z6953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763"/>
    <w:bookmarkStart w:name="z6954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764"/>
    <w:bookmarkStart w:name="z6955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765"/>
    <w:bookmarkStart w:name="z6956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766"/>
    <w:bookmarkStart w:name="z6957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767"/>
    <w:bookmarkStart w:name="z6958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768"/>
    <w:bookmarkStart w:name="z6959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769"/>
    <w:bookmarkStart w:name="z6960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770"/>
    <w:bookmarkStart w:name="z6961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771"/>
    <w:bookmarkStart w:name="z6962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772"/>
    <w:bookmarkStart w:name="z6963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773"/>
    <w:bookmarkStart w:name="z6964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774"/>
    <w:bookmarkStart w:name="z6965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775"/>
    <w:bookmarkStart w:name="z6966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776"/>
    <w:bookmarkStart w:name="z6967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777"/>
    <w:bookmarkStart w:name="z6968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778"/>
    <w:bookmarkStart w:name="z6969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779"/>
    <w:bookmarkStart w:name="z6970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780"/>
    <w:bookmarkStart w:name="z6971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781"/>
    <w:bookmarkStart w:name="z6972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782"/>
    <w:bookmarkStart w:name="z6973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783"/>
    <w:bookmarkStart w:name="z6974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784"/>
    <w:bookmarkStart w:name="z6975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785"/>
    <w:bookmarkStart w:name="z6976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786"/>
    <w:bookmarkStart w:name="z6977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787"/>
    <w:bookmarkStart w:name="z6978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788"/>
    <w:bookmarkStart w:name="z6979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789"/>
    <w:bookmarkStart w:name="z6980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790"/>
    <w:bookmarkStart w:name="z6981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791"/>
    <w:bookmarkStart w:name="z6982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792"/>
    <w:bookmarkStart w:name="z6983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793"/>
    <w:bookmarkStart w:name="z6984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794"/>
    <w:bookmarkStart w:name="z6985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795"/>
    <w:bookmarkStart w:name="z6986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796"/>
    <w:bookmarkStart w:name="z6987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797"/>
    <w:bookmarkStart w:name="z6988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798"/>
    <w:bookmarkStart w:name="z6989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799"/>
    <w:bookmarkStart w:name="z6990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800"/>
    <w:bookmarkStart w:name="z6991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801"/>
    <w:bookmarkStart w:name="z6992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802"/>
    <w:bookmarkStart w:name="z6993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803"/>
    <w:bookmarkStart w:name="z6994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804"/>
    <w:bookmarkStart w:name="z6995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805"/>
    <w:bookmarkStart w:name="z6996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806"/>
    <w:bookmarkStart w:name="z6997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807"/>
    <w:bookmarkStart w:name="z6998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00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809"/>
    <w:bookmarkStart w:name="z7001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810"/>
    <w:bookmarkStart w:name="z7002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811"/>
    <w:bookmarkStart w:name="z7003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812"/>
    <w:bookmarkStart w:name="z7004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813"/>
    <w:bookmarkStart w:name="z7005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814"/>
    <w:bookmarkStart w:name="z7006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815"/>
    <w:bookmarkStart w:name="z7007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816"/>
    <w:bookmarkStart w:name="z7008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817"/>
    <w:bookmarkStart w:name="z7009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818"/>
    <w:bookmarkStart w:name="z7010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819"/>
    <w:bookmarkStart w:name="z7011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820"/>
    <w:bookmarkStart w:name="z7012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821"/>
    <w:bookmarkStart w:name="z7013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822"/>
    <w:bookmarkStart w:name="z7014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823"/>
    <w:bookmarkStart w:name="z7015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824"/>
    <w:bookmarkStart w:name="z7016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825"/>
    <w:bookmarkStart w:name="z7017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826"/>
    <w:bookmarkStart w:name="z7018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827"/>
    <w:bookmarkStart w:name="z7019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828"/>
    <w:bookmarkStart w:name="z7020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829"/>
    <w:bookmarkStart w:name="z7021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830"/>
    <w:bookmarkStart w:name="z7022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831"/>
    <w:bookmarkStart w:name="z7023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832"/>
    <w:bookmarkStart w:name="z7024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833"/>
    <w:bookmarkStart w:name="z7025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834"/>
    <w:bookmarkStart w:name="z7026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835"/>
    <w:bookmarkStart w:name="z7027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836"/>
    <w:bookmarkStart w:name="z7028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837"/>
    <w:bookmarkStart w:name="z7029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838"/>
    <w:bookmarkStart w:name="z7030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839"/>
    <w:bookmarkStart w:name="z7031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840"/>
    <w:bookmarkStart w:name="z7032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841"/>
    <w:bookmarkStart w:name="z7033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842"/>
    <w:bookmarkStart w:name="z7034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843"/>
    <w:bookmarkStart w:name="z7035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844"/>
    <w:bookmarkStart w:name="z7036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845"/>
    <w:bookmarkStart w:name="z7037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846"/>
    <w:bookmarkStart w:name="z7038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847"/>
    <w:bookmarkStart w:name="z7039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848"/>
    <w:bookmarkStart w:name="z7040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849"/>
    <w:bookmarkStart w:name="z7041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850"/>
    <w:bookmarkStart w:name="z7042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851"/>
    <w:bookmarkStart w:name="z7043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852"/>
    <w:bookmarkStart w:name="z7044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853"/>
    <w:bookmarkStart w:name="z7045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854"/>
    <w:bookmarkStart w:name="z7046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48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856"/>
    <w:bookmarkStart w:name="z7049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857"/>
    <w:bookmarkStart w:name="z7050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858"/>
    <w:bookmarkStart w:name="z7051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859"/>
    <w:bookmarkStart w:name="z7052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860"/>
    <w:bookmarkStart w:name="z7053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861"/>
    <w:bookmarkStart w:name="z7054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862"/>
    <w:bookmarkStart w:name="z7055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863"/>
    <w:bookmarkStart w:name="z7056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864"/>
    <w:bookmarkStart w:name="z7057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865"/>
    <w:bookmarkStart w:name="z7058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866"/>
    <w:bookmarkStart w:name="z7059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867"/>
    <w:bookmarkStart w:name="z7060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868"/>
    <w:bookmarkStart w:name="z7061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869"/>
    <w:bookmarkStart w:name="z7062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870"/>
    <w:bookmarkStart w:name="z7063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871"/>
    <w:bookmarkStart w:name="z7064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872"/>
    <w:bookmarkStart w:name="z7065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873"/>
    <w:bookmarkStart w:name="z7066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874"/>
    <w:bookmarkStart w:name="z7067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875"/>
    <w:bookmarkStart w:name="z7068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876"/>
    <w:bookmarkStart w:name="z7069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877"/>
    <w:bookmarkStart w:name="z7070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878"/>
    <w:bookmarkStart w:name="z7071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879"/>
    <w:bookmarkStart w:name="z7072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880"/>
    <w:bookmarkStart w:name="z7073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881"/>
    <w:bookmarkStart w:name="z7074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882"/>
    <w:bookmarkStart w:name="z7075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883"/>
    <w:bookmarkStart w:name="z7076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884"/>
    <w:bookmarkStart w:name="z7077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885"/>
    <w:bookmarkStart w:name="z7078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886"/>
    <w:bookmarkStart w:name="z7079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887"/>
    <w:bookmarkStart w:name="z7080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888"/>
    <w:bookmarkStart w:name="z7081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889"/>
    <w:bookmarkStart w:name="z7082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890"/>
    <w:bookmarkStart w:name="z7083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891"/>
    <w:bookmarkStart w:name="z7084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6892"/>
    <w:bookmarkStart w:name="z7085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6893"/>
    <w:bookmarkStart w:name="z7086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894"/>
    <w:bookmarkStart w:name="z7087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895"/>
    <w:bookmarkStart w:name="z7088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896"/>
    <w:bookmarkStart w:name="z7089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897"/>
    <w:bookmarkStart w:name="z7090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898"/>
    <w:bookmarkStart w:name="z7091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899"/>
    <w:bookmarkStart w:name="z7092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900"/>
    <w:bookmarkStart w:name="z7093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901"/>
    <w:bookmarkStart w:name="z7094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96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903"/>
    <w:bookmarkStart w:name="z7097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904"/>
    <w:bookmarkStart w:name="z7098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905"/>
    <w:bookmarkStart w:name="z7099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906"/>
    <w:bookmarkStart w:name="z7100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907"/>
    <w:bookmarkStart w:name="z7101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908"/>
    <w:bookmarkStart w:name="z7102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909"/>
    <w:bookmarkStart w:name="z7103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910"/>
    <w:bookmarkStart w:name="z7104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911"/>
    <w:bookmarkStart w:name="z7105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912"/>
    <w:bookmarkStart w:name="z7106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913"/>
    <w:bookmarkStart w:name="z7107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914"/>
    <w:bookmarkStart w:name="z7108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915"/>
    <w:bookmarkStart w:name="z7109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6)осуществление информационно-аналитической деятельности в сфере гражданской защиты;</w:t>
      </w:r>
    </w:p>
    <w:bookmarkEnd w:id="6916"/>
    <w:bookmarkStart w:name="z7110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917"/>
    <w:bookmarkStart w:name="z7111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918"/>
    <w:bookmarkStart w:name="z7112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919"/>
    <w:bookmarkStart w:name="z7113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920"/>
    <w:bookmarkStart w:name="z7114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921"/>
    <w:bookmarkStart w:name="z7115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922"/>
    <w:bookmarkStart w:name="z7116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923"/>
    <w:bookmarkStart w:name="z7117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924"/>
    <w:bookmarkStart w:name="z7118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925"/>
    <w:bookmarkStart w:name="z7119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926"/>
    <w:bookmarkStart w:name="z7120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927"/>
    <w:bookmarkStart w:name="z7121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928"/>
    <w:bookmarkStart w:name="z7122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929"/>
    <w:bookmarkStart w:name="z7123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930"/>
    <w:bookmarkStart w:name="z7124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931"/>
    <w:bookmarkStart w:name="z7125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932"/>
    <w:bookmarkStart w:name="z7126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933"/>
    <w:bookmarkStart w:name="z7127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934"/>
    <w:bookmarkStart w:name="z7128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935"/>
    <w:bookmarkStart w:name="z7129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936"/>
    <w:bookmarkStart w:name="z7130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937"/>
    <w:bookmarkStart w:name="z7131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938"/>
    <w:bookmarkStart w:name="z7132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</w:t>
      </w:r>
    </w:p>
    <w:bookmarkEnd w:id="6939"/>
    <w:bookmarkStart w:name="z7133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940"/>
    <w:bookmarkStart w:name="z7134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941"/>
    <w:bookmarkStart w:name="z7135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942"/>
    <w:bookmarkStart w:name="z7136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943"/>
    <w:bookmarkStart w:name="z7137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944"/>
    <w:bookmarkStart w:name="z7138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945"/>
    <w:bookmarkStart w:name="z7139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946"/>
    <w:bookmarkStart w:name="z7140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947"/>
    <w:bookmarkStart w:name="z7141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948"/>
    <w:bookmarkStart w:name="z7142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44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950"/>
    <w:bookmarkStart w:name="z7145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951"/>
    <w:bookmarkStart w:name="z7146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952"/>
    <w:bookmarkStart w:name="z7147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953"/>
    <w:bookmarkStart w:name="z7148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954"/>
    <w:bookmarkStart w:name="z7149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955"/>
    <w:bookmarkStart w:name="z7150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956"/>
    <w:bookmarkStart w:name="z7151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6957"/>
    <w:bookmarkStart w:name="z7152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958"/>
    <w:bookmarkStart w:name="z7153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959"/>
    <w:bookmarkStart w:name="z7154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960"/>
    <w:bookmarkStart w:name="z7155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961"/>
    <w:bookmarkStart w:name="z7156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962"/>
    <w:bookmarkStart w:name="z7157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963"/>
    <w:bookmarkStart w:name="z7158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964"/>
    <w:bookmarkStart w:name="z7159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965"/>
    <w:bookmarkStart w:name="z7160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966"/>
    <w:bookmarkStart w:name="z7161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967"/>
    <w:bookmarkStart w:name="z7162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968"/>
    <w:bookmarkStart w:name="z7163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969"/>
    <w:bookmarkStart w:name="z7164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970"/>
    <w:bookmarkStart w:name="z7165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971"/>
    <w:bookmarkStart w:name="z7166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972"/>
    <w:bookmarkStart w:name="z7167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973"/>
    <w:bookmarkStart w:name="z7168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974"/>
    <w:bookmarkStart w:name="z7169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975"/>
    <w:bookmarkStart w:name="z7170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6976"/>
    <w:bookmarkStart w:name="z7171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6977"/>
    <w:bookmarkStart w:name="z7172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978"/>
    <w:bookmarkStart w:name="z7173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6979"/>
    <w:bookmarkStart w:name="z7174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980"/>
    <w:bookmarkStart w:name="z7175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6981"/>
    <w:bookmarkStart w:name="z7176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6982"/>
    <w:bookmarkStart w:name="z7177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6983"/>
    <w:bookmarkStart w:name="z7178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6984"/>
    <w:bookmarkStart w:name="z7179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6985"/>
    <w:bookmarkStart w:name="z7180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6986"/>
    <w:bookmarkStart w:name="z7181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6987"/>
    <w:bookmarkStart w:name="z7182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988"/>
    <w:bookmarkStart w:name="z7183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989"/>
    <w:bookmarkStart w:name="z7184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6990"/>
    <w:bookmarkStart w:name="z7185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6991"/>
    <w:bookmarkStart w:name="z7186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992"/>
    <w:bookmarkStart w:name="z7187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993"/>
    <w:bookmarkStart w:name="z7188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994"/>
    <w:bookmarkStart w:name="z7189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6995"/>
    <w:bookmarkStart w:name="z7190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92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6997"/>
    <w:bookmarkStart w:name="z7193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998"/>
    <w:bookmarkStart w:name="z7194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999"/>
    <w:bookmarkStart w:name="z7195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000"/>
    <w:bookmarkStart w:name="z7196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001"/>
    <w:bookmarkStart w:name="z7197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002"/>
    <w:bookmarkStart w:name="z7198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003"/>
    <w:bookmarkStart w:name="z7199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004"/>
    <w:bookmarkStart w:name="z7200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005"/>
    <w:bookmarkStart w:name="z7201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006"/>
    <w:bookmarkStart w:name="z7202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007"/>
    <w:bookmarkStart w:name="z7203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008"/>
    <w:bookmarkStart w:name="z7204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009"/>
    <w:bookmarkStart w:name="z7205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010"/>
    <w:bookmarkStart w:name="z7206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011"/>
    <w:bookmarkStart w:name="z7207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012"/>
    <w:bookmarkStart w:name="z7208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013"/>
    <w:bookmarkStart w:name="z7209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014"/>
    <w:bookmarkStart w:name="z7210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015"/>
    <w:bookmarkStart w:name="z7211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016"/>
    <w:bookmarkStart w:name="z7212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017"/>
    <w:bookmarkStart w:name="z7213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018"/>
    <w:bookmarkStart w:name="z7214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019"/>
    <w:bookmarkStart w:name="z7215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020"/>
    <w:bookmarkStart w:name="z7216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021"/>
    <w:bookmarkStart w:name="z7217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022"/>
    <w:bookmarkStart w:name="z7218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023"/>
    <w:bookmarkStart w:name="z7219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024"/>
    <w:bookmarkStart w:name="z7220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025"/>
    <w:bookmarkStart w:name="z7221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026"/>
    <w:bookmarkStart w:name="z7222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027"/>
    <w:bookmarkStart w:name="z7223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028"/>
    <w:bookmarkStart w:name="z7224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029"/>
    <w:bookmarkStart w:name="z7225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030"/>
    <w:bookmarkStart w:name="z7226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031"/>
    <w:bookmarkStart w:name="z7227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032"/>
    <w:bookmarkStart w:name="z7228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033"/>
    <w:bookmarkStart w:name="z7229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034"/>
    <w:bookmarkStart w:name="z7230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035"/>
    <w:bookmarkStart w:name="z7231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036"/>
    <w:bookmarkStart w:name="z7232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037"/>
    <w:bookmarkStart w:name="z7233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038"/>
    <w:bookmarkStart w:name="z7234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039"/>
    <w:bookmarkStart w:name="z7235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040"/>
    <w:bookmarkStart w:name="z7236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041"/>
    <w:bookmarkStart w:name="z7237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042"/>
    <w:bookmarkStart w:name="z7238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40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044"/>
    <w:bookmarkStart w:name="z7241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045"/>
    <w:bookmarkStart w:name="z7242" w:id="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046"/>
    <w:bookmarkStart w:name="z7243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047"/>
    <w:bookmarkStart w:name="z7244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048"/>
    <w:bookmarkStart w:name="z7245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049"/>
    <w:bookmarkStart w:name="z7246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050"/>
    <w:bookmarkStart w:name="z7247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051"/>
    <w:bookmarkStart w:name="z7248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052"/>
    <w:bookmarkStart w:name="z7249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053"/>
    <w:bookmarkStart w:name="z7250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054"/>
    <w:bookmarkStart w:name="z7251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055"/>
    <w:bookmarkStart w:name="z7252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056"/>
    <w:bookmarkStart w:name="z7253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057"/>
    <w:bookmarkStart w:name="z7254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058"/>
    <w:bookmarkStart w:name="z7255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059"/>
    <w:bookmarkStart w:name="z7256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060"/>
    <w:bookmarkStart w:name="z7257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061"/>
    <w:bookmarkStart w:name="z7258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062"/>
    <w:bookmarkStart w:name="z7259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063"/>
    <w:bookmarkStart w:name="z7260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064"/>
    <w:bookmarkStart w:name="z7261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065"/>
    <w:bookmarkStart w:name="z7262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066"/>
    <w:bookmarkStart w:name="z7263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067"/>
    <w:bookmarkStart w:name="z7264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068"/>
    <w:bookmarkStart w:name="z7265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069"/>
    <w:bookmarkStart w:name="z7266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070"/>
    <w:bookmarkStart w:name="z7267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071"/>
    <w:bookmarkStart w:name="z7268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072"/>
    <w:bookmarkStart w:name="z7269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073"/>
    <w:bookmarkStart w:name="z7270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074"/>
    <w:bookmarkStart w:name="z7271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075"/>
    <w:bookmarkStart w:name="z7272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076"/>
    <w:bookmarkStart w:name="z7273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077"/>
    <w:bookmarkStart w:name="z7274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078"/>
    <w:bookmarkStart w:name="z7275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079"/>
    <w:bookmarkStart w:name="z7276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080"/>
    <w:bookmarkStart w:name="z7277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081"/>
    <w:bookmarkStart w:name="z7278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082"/>
    <w:bookmarkStart w:name="z7279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083"/>
    <w:bookmarkStart w:name="z7280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084"/>
    <w:bookmarkStart w:name="z7281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085"/>
    <w:bookmarkStart w:name="z7282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086"/>
    <w:bookmarkStart w:name="z7283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087"/>
    <w:bookmarkStart w:name="z7284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088"/>
    <w:bookmarkStart w:name="z7285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089"/>
    <w:bookmarkStart w:name="z7286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88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091"/>
    <w:bookmarkStart w:name="z7289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092"/>
    <w:bookmarkStart w:name="z7290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093"/>
    <w:bookmarkStart w:name="z7291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094"/>
    <w:bookmarkStart w:name="z7292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095"/>
    <w:bookmarkStart w:name="z7293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096"/>
    <w:bookmarkStart w:name="z7294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097"/>
    <w:bookmarkStart w:name="z7295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098"/>
    <w:bookmarkStart w:name="z7296" w:id="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099"/>
    <w:bookmarkStart w:name="z7297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100"/>
    <w:bookmarkStart w:name="z7298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101"/>
    <w:bookmarkStart w:name="z7299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102"/>
    <w:bookmarkStart w:name="z7300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103"/>
    <w:bookmarkStart w:name="z7301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104"/>
    <w:bookmarkStart w:name="z7302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105"/>
    <w:bookmarkStart w:name="z7303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106"/>
    <w:bookmarkStart w:name="z7304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107"/>
    <w:bookmarkStart w:name="z7305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108"/>
    <w:bookmarkStart w:name="z7306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109"/>
    <w:bookmarkStart w:name="z7307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110"/>
    <w:bookmarkStart w:name="z7308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111"/>
    <w:bookmarkStart w:name="z7309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112"/>
    <w:bookmarkStart w:name="z7310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113"/>
    <w:bookmarkStart w:name="z7311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114"/>
    <w:bookmarkStart w:name="z7312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115"/>
    <w:bookmarkStart w:name="z7313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116"/>
    <w:bookmarkStart w:name="z7314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117"/>
    <w:bookmarkStart w:name="z7315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118"/>
    <w:bookmarkStart w:name="z7316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119"/>
    <w:bookmarkStart w:name="z7317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120"/>
    <w:bookmarkStart w:name="z7318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121"/>
    <w:bookmarkStart w:name="z7319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122"/>
    <w:bookmarkStart w:name="z7320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123"/>
    <w:bookmarkStart w:name="z7321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124"/>
    <w:bookmarkStart w:name="z7322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125"/>
    <w:bookmarkStart w:name="z7323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126"/>
    <w:bookmarkStart w:name="z7324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127"/>
    <w:bookmarkStart w:name="z7325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128"/>
    <w:bookmarkStart w:name="z7326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129"/>
    <w:bookmarkStart w:name="z7327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130"/>
    <w:bookmarkStart w:name="z7328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131"/>
    <w:bookmarkStart w:name="z7329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132"/>
    <w:bookmarkStart w:name="z7330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133"/>
    <w:bookmarkStart w:name="z7331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134"/>
    <w:bookmarkStart w:name="z7332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135"/>
    <w:bookmarkStart w:name="z7333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136"/>
    <w:bookmarkStart w:name="z7334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36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138"/>
    <w:bookmarkStart w:name="z7337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139"/>
    <w:bookmarkStart w:name="z7338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140"/>
    <w:bookmarkStart w:name="z7339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141"/>
    <w:bookmarkStart w:name="z7340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142"/>
    <w:bookmarkStart w:name="z7341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143"/>
    <w:bookmarkStart w:name="z7342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144"/>
    <w:bookmarkStart w:name="z7343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145"/>
    <w:bookmarkStart w:name="z7344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146"/>
    <w:bookmarkStart w:name="z7345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147"/>
    <w:bookmarkStart w:name="z7346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148"/>
    <w:bookmarkStart w:name="z7347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149"/>
    <w:bookmarkStart w:name="z7348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150"/>
    <w:bookmarkStart w:name="z7349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151"/>
    <w:bookmarkStart w:name="z7350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152"/>
    <w:bookmarkStart w:name="z7351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153"/>
    <w:bookmarkStart w:name="z7352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154"/>
    <w:bookmarkStart w:name="z7353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155"/>
    <w:bookmarkStart w:name="z7354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156"/>
    <w:bookmarkStart w:name="z7355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157"/>
    <w:bookmarkStart w:name="z7356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158"/>
    <w:bookmarkStart w:name="z7357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159"/>
    <w:bookmarkStart w:name="z7358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160"/>
    <w:bookmarkStart w:name="z7359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161"/>
    <w:bookmarkStart w:name="z7360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162"/>
    <w:bookmarkStart w:name="z7361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163"/>
    <w:bookmarkStart w:name="z7362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164"/>
    <w:bookmarkStart w:name="z7363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165"/>
    <w:bookmarkStart w:name="z7364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166"/>
    <w:bookmarkStart w:name="z7365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167"/>
    <w:bookmarkStart w:name="z7366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168"/>
    <w:bookmarkStart w:name="z7367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169"/>
    <w:bookmarkStart w:name="z7368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170"/>
    <w:bookmarkStart w:name="z7369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171"/>
    <w:bookmarkStart w:name="z7370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172"/>
    <w:bookmarkStart w:name="z7371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173"/>
    <w:bookmarkStart w:name="z7372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174"/>
    <w:bookmarkStart w:name="z7373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175"/>
    <w:bookmarkStart w:name="z7374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176"/>
    <w:bookmarkStart w:name="z7375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177"/>
    <w:bookmarkStart w:name="z7376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178"/>
    <w:bookmarkStart w:name="z7377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179"/>
    <w:bookmarkStart w:name="z7378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180"/>
    <w:bookmarkStart w:name="z7379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181"/>
    <w:bookmarkStart w:name="z7380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182"/>
    <w:bookmarkStart w:name="z7381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183"/>
    <w:bookmarkStart w:name="z7382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84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185"/>
    <w:bookmarkStart w:name="z7385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186"/>
    <w:bookmarkStart w:name="z7386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187"/>
    <w:bookmarkStart w:name="z7387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188"/>
    <w:bookmarkStart w:name="z7388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189"/>
    <w:bookmarkStart w:name="z7389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190"/>
    <w:bookmarkStart w:name="z7390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191"/>
    <w:bookmarkStart w:name="z7391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192"/>
    <w:bookmarkStart w:name="z7392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193"/>
    <w:bookmarkStart w:name="z7393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194"/>
    <w:bookmarkStart w:name="z7394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195"/>
    <w:bookmarkStart w:name="z7395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196"/>
    <w:bookmarkStart w:name="z7396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197"/>
    <w:bookmarkStart w:name="z7397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198"/>
    <w:bookmarkStart w:name="z7398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199"/>
    <w:bookmarkStart w:name="z7399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200"/>
    <w:bookmarkStart w:name="z7400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201"/>
    <w:bookmarkStart w:name="z7401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202"/>
    <w:bookmarkStart w:name="z7402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203"/>
    <w:bookmarkStart w:name="z7403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204"/>
    <w:bookmarkStart w:name="z7404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205"/>
    <w:bookmarkStart w:name="z7405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206"/>
    <w:bookmarkStart w:name="z7406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207"/>
    <w:bookmarkStart w:name="z7407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208"/>
    <w:bookmarkStart w:name="z7408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209"/>
    <w:bookmarkStart w:name="z7409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210"/>
    <w:bookmarkStart w:name="z7410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211"/>
    <w:bookmarkStart w:name="z7411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212"/>
    <w:bookmarkStart w:name="z7412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213"/>
    <w:bookmarkStart w:name="z7413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214"/>
    <w:bookmarkStart w:name="z7414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215"/>
    <w:bookmarkStart w:name="z7415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216"/>
    <w:bookmarkStart w:name="z7416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217"/>
    <w:bookmarkStart w:name="z7417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218"/>
    <w:bookmarkStart w:name="z7418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219"/>
    <w:bookmarkStart w:name="z7419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220"/>
    <w:bookmarkStart w:name="z7420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221"/>
    <w:bookmarkStart w:name="z7421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222"/>
    <w:bookmarkStart w:name="z7422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223"/>
    <w:bookmarkStart w:name="z7423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224"/>
    <w:bookmarkStart w:name="z7424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bookmarkEnd w:id="7225"/>
    <w:bookmarkStart w:name="z7425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bookmarkEnd w:id="7226"/>
    <w:bookmarkStart w:name="z7426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227"/>
    <w:bookmarkStart w:name="z7427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228"/>
    <w:bookmarkStart w:name="z7428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229"/>
    <w:bookmarkStart w:name="z7429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230"/>
    <w:bookmarkStart w:name="z7430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32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232"/>
    <w:bookmarkStart w:name="z7433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233"/>
    <w:bookmarkStart w:name="z7434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234"/>
    <w:bookmarkStart w:name="z7435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235"/>
    <w:bookmarkStart w:name="z7436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236"/>
    <w:bookmarkStart w:name="z7437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237"/>
    <w:bookmarkStart w:name="z7438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238"/>
    <w:bookmarkStart w:name="z7439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239"/>
    <w:bookmarkStart w:name="z7440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240"/>
    <w:bookmarkStart w:name="z7441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241"/>
    <w:bookmarkStart w:name="z7442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242"/>
    <w:bookmarkStart w:name="z7443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243"/>
    <w:bookmarkStart w:name="z7444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244"/>
    <w:bookmarkStart w:name="z7445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245"/>
    <w:bookmarkStart w:name="z7446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246"/>
    <w:bookmarkStart w:name="z7447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247"/>
    <w:bookmarkStart w:name="z7448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248"/>
    <w:bookmarkStart w:name="z7449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249"/>
    <w:bookmarkStart w:name="z7450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250"/>
    <w:bookmarkStart w:name="z7451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251"/>
    <w:bookmarkStart w:name="z7452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252"/>
    <w:bookmarkStart w:name="z7453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253"/>
    <w:bookmarkStart w:name="z7454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254"/>
    <w:bookmarkStart w:name="z7455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255"/>
    <w:bookmarkStart w:name="z7456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256"/>
    <w:bookmarkStart w:name="z7457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257"/>
    <w:bookmarkStart w:name="z7458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258"/>
    <w:bookmarkStart w:name="z7459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259"/>
    <w:bookmarkStart w:name="z7460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260"/>
    <w:bookmarkStart w:name="z7461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261"/>
    <w:bookmarkStart w:name="z7462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262"/>
    <w:bookmarkStart w:name="z7463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263"/>
    <w:bookmarkStart w:name="z7464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264"/>
    <w:bookmarkStart w:name="z7465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265"/>
    <w:bookmarkStart w:name="z7466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266"/>
    <w:bookmarkStart w:name="z7467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267"/>
    <w:bookmarkStart w:name="z7468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268"/>
    <w:bookmarkStart w:name="z7469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269"/>
    <w:bookmarkStart w:name="z7470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270"/>
    <w:bookmarkStart w:name="z7471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271"/>
    <w:bookmarkStart w:name="z7472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272"/>
    <w:bookmarkStart w:name="z7473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273"/>
    <w:bookmarkStart w:name="z7474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274"/>
    <w:bookmarkStart w:name="z7475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275"/>
    <w:bookmarkStart w:name="z7476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276"/>
    <w:bookmarkStart w:name="z7477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277"/>
    <w:bookmarkStart w:name="z7478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80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279"/>
    <w:bookmarkStart w:name="z7481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280"/>
    <w:bookmarkStart w:name="z7482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281"/>
    <w:bookmarkStart w:name="z7483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282"/>
    <w:bookmarkStart w:name="z7484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283"/>
    <w:bookmarkStart w:name="z7485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284"/>
    <w:bookmarkStart w:name="z7486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285"/>
    <w:bookmarkStart w:name="z7487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286"/>
    <w:bookmarkStart w:name="z7488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287"/>
    <w:bookmarkStart w:name="z7489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288"/>
    <w:bookmarkStart w:name="z7490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289"/>
    <w:bookmarkStart w:name="z7491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290"/>
    <w:bookmarkStart w:name="z7492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291"/>
    <w:bookmarkStart w:name="z7493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292"/>
    <w:bookmarkStart w:name="z7494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293"/>
    <w:bookmarkStart w:name="z7495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294"/>
    <w:bookmarkStart w:name="z7496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295"/>
    <w:bookmarkStart w:name="z7497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296"/>
    <w:bookmarkStart w:name="z7498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297"/>
    <w:bookmarkStart w:name="z7499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298"/>
    <w:bookmarkStart w:name="z7500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299"/>
    <w:bookmarkStart w:name="z7501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300"/>
    <w:bookmarkStart w:name="z7502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301"/>
    <w:bookmarkStart w:name="z7503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302"/>
    <w:bookmarkStart w:name="z7504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303"/>
    <w:bookmarkStart w:name="z7505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304"/>
    <w:bookmarkStart w:name="z7506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305"/>
    <w:bookmarkStart w:name="z7507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306"/>
    <w:bookmarkStart w:name="z7508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307"/>
    <w:bookmarkStart w:name="z7509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308"/>
    <w:bookmarkStart w:name="z7510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309"/>
    <w:bookmarkStart w:name="z7511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310"/>
    <w:bookmarkStart w:name="z7512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311"/>
    <w:bookmarkStart w:name="z7513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312"/>
    <w:bookmarkStart w:name="z7514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313"/>
    <w:bookmarkStart w:name="z7515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314"/>
    <w:bookmarkStart w:name="z7516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315"/>
    <w:bookmarkStart w:name="z7517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316"/>
    <w:bookmarkStart w:name="z7518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317"/>
    <w:bookmarkStart w:name="z7519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318"/>
    <w:bookmarkStart w:name="z7520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319"/>
    <w:bookmarkStart w:name="z7521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320"/>
    <w:bookmarkStart w:name="z7522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321"/>
    <w:bookmarkStart w:name="z7523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322"/>
    <w:bookmarkStart w:name="z7524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323"/>
    <w:bookmarkStart w:name="z7525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324"/>
    <w:bookmarkStart w:name="z7526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28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326"/>
    <w:bookmarkStart w:name="z7529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327"/>
    <w:bookmarkStart w:name="z7530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328"/>
    <w:bookmarkStart w:name="z7531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329"/>
    <w:bookmarkStart w:name="z7532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330"/>
    <w:bookmarkStart w:name="z7533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331"/>
    <w:bookmarkStart w:name="z7534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332"/>
    <w:bookmarkStart w:name="z7535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333"/>
    <w:bookmarkStart w:name="z7536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334"/>
    <w:bookmarkStart w:name="z7537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335"/>
    <w:bookmarkStart w:name="z7538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336"/>
    <w:bookmarkStart w:name="z7539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337"/>
    <w:bookmarkStart w:name="z7540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338"/>
    <w:bookmarkStart w:name="z7541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339"/>
    <w:bookmarkStart w:name="z7542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340"/>
    <w:bookmarkStart w:name="z7543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341"/>
    <w:bookmarkStart w:name="z7544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342"/>
    <w:bookmarkStart w:name="z7545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343"/>
    <w:bookmarkStart w:name="z7546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344"/>
    <w:bookmarkStart w:name="z7547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345"/>
    <w:bookmarkStart w:name="z7548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346"/>
    <w:bookmarkStart w:name="z7549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347"/>
    <w:bookmarkStart w:name="z7550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348"/>
    <w:bookmarkStart w:name="z7551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349"/>
    <w:bookmarkStart w:name="z7552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350"/>
    <w:bookmarkStart w:name="z7553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351"/>
    <w:bookmarkStart w:name="z7554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352"/>
    <w:bookmarkStart w:name="z7555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353"/>
    <w:bookmarkStart w:name="z7556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354"/>
    <w:bookmarkStart w:name="z7557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355"/>
    <w:bookmarkStart w:name="z7558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356"/>
    <w:bookmarkStart w:name="z7559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357"/>
    <w:bookmarkStart w:name="z7560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358"/>
    <w:bookmarkStart w:name="z7561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359"/>
    <w:bookmarkStart w:name="z7562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360"/>
    <w:bookmarkStart w:name="z7563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361"/>
    <w:bookmarkStart w:name="z7564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362"/>
    <w:bookmarkStart w:name="z7565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363"/>
    <w:bookmarkStart w:name="z7566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364"/>
    <w:bookmarkStart w:name="z7567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365"/>
    <w:bookmarkStart w:name="z7568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366"/>
    <w:bookmarkStart w:name="z7569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367"/>
    <w:bookmarkStart w:name="z7570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368"/>
    <w:bookmarkStart w:name="z7571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369"/>
    <w:bookmarkStart w:name="z7572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370"/>
    <w:bookmarkStart w:name="z7573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371"/>
    <w:bookmarkStart w:name="z7574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76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373"/>
    <w:bookmarkStart w:name="z7577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374"/>
    <w:bookmarkStart w:name="z7578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375"/>
    <w:bookmarkStart w:name="z7579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376"/>
    <w:bookmarkStart w:name="z7580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377"/>
    <w:bookmarkStart w:name="z7581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378"/>
    <w:bookmarkStart w:name="z7582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379"/>
    <w:bookmarkStart w:name="z7583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380"/>
    <w:bookmarkStart w:name="z7584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381"/>
    <w:bookmarkStart w:name="z7585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382"/>
    <w:bookmarkStart w:name="z7586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383"/>
    <w:bookmarkStart w:name="z7587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384"/>
    <w:bookmarkStart w:name="z7588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385"/>
    <w:bookmarkStart w:name="z7589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386"/>
    <w:bookmarkStart w:name="z7590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387"/>
    <w:bookmarkStart w:name="z7591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388"/>
    <w:bookmarkStart w:name="z7592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389"/>
    <w:bookmarkStart w:name="z7593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390"/>
    <w:bookmarkStart w:name="z7594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391"/>
    <w:bookmarkStart w:name="z7595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392"/>
    <w:bookmarkStart w:name="z7596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393"/>
    <w:bookmarkStart w:name="z7597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394"/>
    <w:bookmarkStart w:name="z7598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395"/>
    <w:bookmarkStart w:name="z7599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396"/>
    <w:bookmarkStart w:name="z7600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397"/>
    <w:bookmarkStart w:name="z7601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398"/>
    <w:bookmarkStart w:name="z7602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399"/>
    <w:bookmarkStart w:name="z7603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400"/>
    <w:bookmarkStart w:name="z7604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401"/>
    <w:bookmarkStart w:name="z7605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402"/>
    <w:bookmarkStart w:name="z7606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403"/>
    <w:bookmarkStart w:name="z7607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404"/>
    <w:bookmarkStart w:name="z7608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405"/>
    <w:bookmarkStart w:name="z7609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406"/>
    <w:bookmarkStart w:name="z7610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407"/>
    <w:bookmarkStart w:name="z7611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408"/>
    <w:bookmarkStart w:name="z7612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409"/>
    <w:bookmarkStart w:name="z7613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410"/>
    <w:bookmarkStart w:name="z7614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411"/>
    <w:bookmarkStart w:name="z7615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412"/>
    <w:bookmarkStart w:name="z7616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413"/>
    <w:bookmarkStart w:name="z7617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414"/>
    <w:bookmarkStart w:name="z7618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415"/>
    <w:bookmarkStart w:name="z7619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416"/>
    <w:bookmarkStart w:name="z7620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417"/>
    <w:bookmarkStart w:name="z7621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418"/>
    <w:bookmarkStart w:name="z7622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24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420"/>
    <w:bookmarkStart w:name="z7625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421"/>
    <w:bookmarkStart w:name="z7626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422"/>
    <w:bookmarkStart w:name="z7627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423"/>
    <w:bookmarkStart w:name="z7628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424"/>
    <w:bookmarkStart w:name="z7629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425"/>
    <w:bookmarkStart w:name="z7630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426"/>
    <w:bookmarkStart w:name="z7631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427"/>
    <w:bookmarkStart w:name="z7632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428"/>
    <w:bookmarkStart w:name="z7633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429"/>
    <w:bookmarkStart w:name="z7634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430"/>
    <w:bookmarkStart w:name="z7635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431"/>
    <w:bookmarkStart w:name="z7636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432"/>
    <w:bookmarkStart w:name="z7637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433"/>
    <w:bookmarkStart w:name="z7638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434"/>
    <w:bookmarkStart w:name="z7639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435"/>
    <w:bookmarkStart w:name="z7640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436"/>
    <w:bookmarkStart w:name="z7641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437"/>
    <w:bookmarkStart w:name="z7642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438"/>
    <w:bookmarkStart w:name="z7643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439"/>
    <w:bookmarkStart w:name="z7644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440"/>
    <w:bookmarkStart w:name="z7645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441"/>
    <w:bookmarkStart w:name="z7646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442"/>
    <w:bookmarkStart w:name="z7647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443"/>
    <w:bookmarkStart w:name="z7648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444"/>
    <w:bookmarkStart w:name="z7649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445"/>
    <w:bookmarkStart w:name="z7650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446"/>
    <w:bookmarkStart w:name="z7651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447"/>
    <w:bookmarkStart w:name="z7652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448"/>
    <w:bookmarkStart w:name="z7653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449"/>
    <w:bookmarkStart w:name="z7654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450"/>
    <w:bookmarkStart w:name="z7655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451"/>
    <w:bookmarkStart w:name="z7656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452"/>
    <w:bookmarkStart w:name="z7657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453"/>
    <w:bookmarkStart w:name="z7658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454"/>
    <w:bookmarkStart w:name="z7659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455"/>
    <w:bookmarkStart w:name="z7660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456"/>
    <w:bookmarkStart w:name="z7661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457"/>
    <w:bookmarkStart w:name="z7662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458"/>
    <w:bookmarkStart w:name="z7663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459"/>
    <w:bookmarkStart w:name="z7664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460"/>
    <w:bookmarkStart w:name="z7665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461"/>
    <w:bookmarkStart w:name="z7666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462"/>
    <w:bookmarkStart w:name="z7667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463"/>
    <w:bookmarkStart w:name="z7668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464"/>
    <w:bookmarkStart w:name="z7669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465"/>
    <w:bookmarkStart w:name="z7670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72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140700, Республика Казахстан, Павлодарская область, село Аққулы, улица Идрисханова, 55.";</w:t>
      </w:r>
    </w:p>
    <w:bookmarkEnd w:id="7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74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468"/>
    <w:bookmarkStart w:name="z7675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469"/>
    <w:bookmarkStart w:name="z7676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470"/>
    <w:bookmarkStart w:name="z7677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471"/>
    <w:bookmarkStart w:name="z7678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472"/>
    <w:bookmarkStart w:name="z7679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473"/>
    <w:bookmarkStart w:name="z7680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474"/>
    <w:bookmarkStart w:name="z7681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475"/>
    <w:bookmarkStart w:name="z7682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476"/>
    <w:bookmarkStart w:name="z7683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477"/>
    <w:bookmarkStart w:name="z7684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478"/>
    <w:bookmarkStart w:name="z7685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479"/>
    <w:bookmarkStart w:name="z7686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480"/>
    <w:bookmarkStart w:name="z7687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481"/>
    <w:bookmarkStart w:name="z7688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482"/>
    <w:bookmarkStart w:name="z7689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483"/>
    <w:bookmarkStart w:name="z7690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484"/>
    <w:bookmarkStart w:name="z7691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485"/>
    <w:bookmarkStart w:name="z7692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486"/>
    <w:bookmarkStart w:name="z7693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487"/>
    <w:bookmarkStart w:name="z7694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488"/>
    <w:bookmarkStart w:name="z7695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489"/>
    <w:bookmarkStart w:name="z7696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490"/>
    <w:bookmarkStart w:name="z7697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491"/>
    <w:bookmarkStart w:name="z7698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492"/>
    <w:bookmarkStart w:name="z7699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493"/>
    <w:bookmarkStart w:name="z7700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494"/>
    <w:bookmarkStart w:name="z7701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495"/>
    <w:bookmarkStart w:name="z7702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496"/>
    <w:bookmarkStart w:name="z7703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497"/>
    <w:bookmarkStart w:name="z7704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498"/>
    <w:bookmarkStart w:name="z7705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499"/>
    <w:bookmarkStart w:name="z7706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500"/>
    <w:bookmarkStart w:name="z7707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501"/>
    <w:bookmarkStart w:name="z7708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502"/>
    <w:bookmarkStart w:name="z7709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503"/>
    <w:bookmarkStart w:name="z7710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504"/>
    <w:bookmarkStart w:name="z7711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505"/>
    <w:bookmarkStart w:name="z7712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506"/>
    <w:bookmarkStart w:name="z7713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507"/>
    <w:bookmarkStart w:name="z7714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508"/>
    <w:bookmarkStart w:name="z7715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509"/>
    <w:bookmarkStart w:name="z7716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510"/>
    <w:bookmarkStart w:name="z7717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511"/>
    <w:bookmarkStart w:name="z7718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512"/>
    <w:bookmarkStart w:name="z7719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513"/>
    <w:bookmarkStart w:name="z7720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22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515"/>
    <w:bookmarkStart w:name="z7723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516"/>
    <w:bookmarkStart w:name="z7724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517"/>
    <w:bookmarkStart w:name="z7725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518"/>
    <w:bookmarkStart w:name="z7726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519"/>
    <w:bookmarkStart w:name="z7727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520"/>
    <w:bookmarkStart w:name="z7728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521"/>
    <w:bookmarkStart w:name="z7729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522"/>
    <w:bookmarkStart w:name="z7730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523"/>
    <w:bookmarkStart w:name="z7731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524"/>
    <w:bookmarkStart w:name="z7732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525"/>
    <w:bookmarkStart w:name="z7733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526"/>
    <w:bookmarkStart w:name="z7734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527"/>
    <w:bookmarkStart w:name="z7735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528"/>
    <w:bookmarkStart w:name="z7736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529"/>
    <w:bookmarkStart w:name="z7737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530"/>
    <w:bookmarkStart w:name="z7738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531"/>
    <w:bookmarkStart w:name="z7739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532"/>
    <w:bookmarkStart w:name="z7740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533"/>
    <w:bookmarkStart w:name="z7741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534"/>
    <w:bookmarkStart w:name="z7742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535"/>
    <w:bookmarkStart w:name="z7743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536"/>
    <w:bookmarkStart w:name="z7744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537"/>
    <w:bookmarkStart w:name="z7745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538"/>
    <w:bookmarkStart w:name="z7746" w:id="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539"/>
    <w:bookmarkStart w:name="z7747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540"/>
    <w:bookmarkStart w:name="z7748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541"/>
    <w:bookmarkStart w:name="z7749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542"/>
    <w:bookmarkStart w:name="z7750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543"/>
    <w:bookmarkStart w:name="z7751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544"/>
    <w:bookmarkStart w:name="z7752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545"/>
    <w:bookmarkStart w:name="z7753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546"/>
    <w:bookmarkStart w:name="z7754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547"/>
    <w:bookmarkStart w:name="z7755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548"/>
    <w:bookmarkStart w:name="z7756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549"/>
    <w:bookmarkStart w:name="z7757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550"/>
    <w:bookmarkStart w:name="z7758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551"/>
    <w:bookmarkStart w:name="z7759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552"/>
    <w:bookmarkStart w:name="z7760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553"/>
    <w:bookmarkStart w:name="z7761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554"/>
    <w:bookmarkStart w:name="z7762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555"/>
    <w:bookmarkStart w:name="z7763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556"/>
    <w:bookmarkStart w:name="z7764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557"/>
    <w:bookmarkStart w:name="z7765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558"/>
    <w:bookmarkStart w:name="z7766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559"/>
    <w:bookmarkStart w:name="z7767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560"/>
    <w:bookmarkStart w:name="z7768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70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562"/>
    <w:bookmarkStart w:name="z7771" w:id="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563"/>
    <w:bookmarkStart w:name="z7772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564"/>
    <w:bookmarkStart w:name="z7773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565"/>
    <w:bookmarkStart w:name="z7774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566"/>
    <w:bookmarkStart w:name="z7775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567"/>
    <w:bookmarkStart w:name="z7776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568"/>
    <w:bookmarkStart w:name="z7777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569"/>
    <w:bookmarkStart w:name="z7778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570"/>
    <w:bookmarkStart w:name="z7779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571"/>
    <w:bookmarkStart w:name="z7780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572"/>
    <w:bookmarkStart w:name="z7781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573"/>
    <w:bookmarkStart w:name="z7782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574"/>
    <w:bookmarkStart w:name="z7783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575"/>
    <w:bookmarkStart w:name="z7784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576"/>
    <w:bookmarkStart w:name="z7785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577"/>
    <w:bookmarkStart w:name="z7786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578"/>
    <w:bookmarkStart w:name="z7787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579"/>
    <w:bookmarkStart w:name="z7788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580"/>
    <w:bookmarkStart w:name="z7789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581"/>
    <w:bookmarkStart w:name="z7790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582"/>
    <w:bookmarkStart w:name="z7791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583"/>
    <w:bookmarkStart w:name="z7792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584"/>
    <w:bookmarkStart w:name="z7793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585"/>
    <w:bookmarkStart w:name="z7794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586"/>
    <w:bookmarkStart w:name="z7795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587"/>
    <w:bookmarkStart w:name="z7796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588"/>
    <w:bookmarkStart w:name="z7797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589"/>
    <w:bookmarkStart w:name="z7798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590"/>
    <w:bookmarkStart w:name="z7799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591"/>
    <w:bookmarkStart w:name="z7800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592"/>
    <w:bookmarkStart w:name="z7801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593"/>
    <w:bookmarkStart w:name="z7802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594"/>
    <w:bookmarkStart w:name="z7803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595"/>
    <w:bookmarkStart w:name="z7804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596"/>
    <w:bookmarkStart w:name="z7805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597"/>
    <w:bookmarkStart w:name="z7806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598"/>
    <w:bookmarkStart w:name="z7807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599"/>
    <w:bookmarkStart w:name="z7808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600"/>
    <w:bookmarkStart w:name="z7809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601"/>
    <w:bookmarkStart w:name="z7810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602"/>
    <w:bookmarkStart w:name="z7811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603"/>
    <w:bookmarkStart w:name="z7812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604"/>
    <w:bookmarkStart w:name="z7813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605"/>
    <w:bookmarkStart w:name="z7814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606"/>
    <w:bookmarkStart w:name="z7815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607"/>
    <w:bookmarkStart w:name="z7816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18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609"/>
    <w:bookmarkStart w:name="z7819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610"/>
    <w:bookmarkStart w:name="z7820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611"/>
    <w:bookmarkStart w:name="z7821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612"/>
    <w:bookmarkStart w:name="z7822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613"/>
    <w:bookmarkStart w:name="z7823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614"/>
    <w:bookmarkStart w:name="z7824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615"/>
    <w:bookmarkStart w:name="z7825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616"/>
    <w:bookmarkStart w:name="z7826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617"/>
    <w:bookmarkStart w:name="z7827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618"/>
    <w:bookmarkStart w:name="z7828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619"/>
    <w:bookmarkStart w:name="z7829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620"/>
    <w:bookmarkStart w:name="z7830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621"/>
    <w:bookmarkStart w:name="z7831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622"/>
    <w:bookmarkStart w:name="z7832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623"/>
    <w:bookmarkStart w:name="z7833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624"/>
    <w:bookmarkStart w:name="z7834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625"/>
    <w:bookmarkStart w:name="z7835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626"/>
    <w:bookmarkStart w:name="z7836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627"/>
    <w:bookmarkStart w:name="z7837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628"/>
    <w:bookmarkStart w:name="z7838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629"/>
    <w:bookmarkStart w:name="z7839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630"/>
    <w:bookmarkStart w:name="z7840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631"/>
    <w:bookmarkStart w:name="z7841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632"/>
    <w:bookmarkStart w:name="z7842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633"/>
    <w:bookmarkStart w:name="z7843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634"/>
    <w:bookmarkStart w:name="z7844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635"/>
    <w:bookmarkStart w:name="z7845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636"/>
    <w:bookmarkStart w:name="z7846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637"/>
    <w:bookmarkStart w:name="z7847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638"/>
    <w:bookmarkStart w:name="z7848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639"/>
    <w:bookmarkStart w:name="z7849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640"/>
    <w:bookmarkStart w:name="z7850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641"/>
    <w:bookmarkStart w:name="z7851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642"/>
    <w:bookmarkStart w:name="z7852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643"/>
    <w:bookmarkStart w:name="z7853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644"/>
    <w:bookmarkStart w:name="z7854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645"/>
    <w:bookmarkStart w:name="z7855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646"/>
    <w:bookmarkStart w:name="z7856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647"/>
    <w:bookmarkStart w:name="z7857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648"/>
    <w:bookmarkStart w:name="z7858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649"/>
    <w:bookmarkStart w:name="z7859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650"/>
    <w:bookmarkStart w:name="z7860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651"/>
    <w:bookmarkStart w:name="z7861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652"/>
    <w:bookmarkStart w:name="z7862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653"/>
    <w:bookmarkStart w:name="z7863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654"/>
    <w:bookmarkStart w:name="z7864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66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656"/>
    <w:bookmarkStart w:name="z7867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657"/>
    <w:bookmarkStart w:name="z7868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658"/>
    <w:bookmarkStart w:name="z7869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659"/>
    <w:bookmarkStart w:name="z7870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660"/>
    <w:bookmarkStart w:name="z7871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661"/>
    <w:bookmarkStart w:name="z7872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662"/>
    <w:bookmarkStart w:name="z7873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663"/>
    <w:bookmarkStart w:name="z7874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664"/>
    <w:bookmarkStart w:name="z7875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665"/>
    <w:bookmarkStart w:name="z7876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666"/>
    <w:bookmarkStart w:name="z7877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667"/>
    <w:bookmarkStart w:name="z7878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668"/>
    <w:bookmarkStart w:name="z7879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669"/>
    <w:bookmarkStart w:name="z7880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670"/>
    <w:bookmarkStart w:name="z7881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671"/>
    <w:bookmarkStart w:name="z7882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672"/>
    <w:bookmarkStart w:name="z7883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673"/>
    <w:bookmarkStart w:name="z7884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674"/>
    <w:bookmarkStart w:name="z7885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675"/>
    <w:bookmarkStart w:name="z7886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676"/>
    <w:bookmarkStart w:name="z7887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677"/>
    <w:bookmarkStart w:name="z7888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678"/>
    <w:bookmarkStart w:name="z7889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679"/>
    <w:bookmarkStart w:name="z7890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680"/>
    <w:bookmarkStart w:name="z7891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681"/>
    <w:bookmarkStart w:name="z7892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682"/>
    <w:bookmarkStart w:name="z7893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683"/>
    <w:bookmarkStart w:name="z7894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684"/>
    <w:bookmarkStart w:name="z7895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685"/>
    <w:bookmarkStart w:name="z7896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686"/>
    <w:bookmarkStart w:name="z7897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687"/>
    <w:bookmarkStart w:name="z7898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688"/>
    <w:bookmarkStart w:name="z7899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689"/>
    <w:bookmarkStart w:name="z7900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690"/>
    <w:bookmarkStart w:name="z7901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691"/>
    <w:bookmarkStart w:name="z7902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692"/>
    <w:bookmarkStart w:name="z7903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693"/>
    <w:bookmarkStart w:name="z7904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694"/>
    <w:bookmarkStart w:name="z7905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695"/>
    <w:bookmarkStart w:name="z7906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696"/>
    <w:bookmarkStart w:name="z7907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697"/>
    <w:bookmarkStart w:name="z7908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698"/>
    <w:bookmarkStart w:name="z7909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699"/>
    <w:bookmarkStart w:name="z7910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700"/>
    <w:bookmarkStart w:name="z7911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701"/>
    <w:bookmarkStart w:name="z7912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7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14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703"/>
    <w:bookmarkStart w:name="z7915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704"/>
    <w:bookmarkStart w:name="z7916" w:id="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705"/>
    <w:bookmarkStart w:name="z7917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706"/>
    <w:bookmarkStart w:name="z7918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707"/>
    <w:bookmarkStart w:name="z7919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708"/>
    <w:bookmarkStart w:name="z7920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709"/>
    <w:bookmarkStart w:name="z7921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710"/>
    <w:bookmarkStart w:name="z7922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711"/>
    <w:bookmarkStart w:name="z7923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712"/>
    <w:bookmarkStart w:name="z7924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713"/>
    <w:bookmarkStart w:name="z7925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714"/>
    <w:bookmarkStart w:name="z7926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715"/>
    <w:bookmarkStart w:name="z7927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716"/>
    <w:bookmarkStart w:name="z7928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717"/>
    <w:bookmarkStart w:name="z7929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718"/>
    <w:bookmarkStart w:name="z7930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719"/>
    <w:bookmarkStart w:name="z7931" w:id="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720"/>
    <w:bookmarkStart w:name="z7932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721"/>
    <w:bookmarkStart w:name="z7933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722"/>
    <w:bookmarkStart w:name="z7934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723"/>
    <w:bookmarkStart w:name="z7935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724"/>
    <w:bookmarkStart w:name="z7936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725"/>
    <w:bookmarkStart w:name="z7937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726"/>
    <w:bookmarkStart w:name="z7938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727"/>
    <w:bookmarkStart w:name="z7939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728"/>
    <w:bookmarkStart w:name="z7940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729"/>
    <w:bookmarkStart w:name="z7941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730"/>
    <w:bookmarkStart w:name="z7942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731"/>
    <w:bookmarkStart w:name="z7943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732"/>
    <w:bookmarkStart w:name="z7944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733"/>
    <w:bookmarkStart w:name="z7945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734"/>
    <w:bookmarkStart w:name="z7946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735"/>
    <w:bookmarkStart w:name="z7947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736"/>
    <w:bookmarkStart w:name="z7948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737"/>
    <w:bookmarkStart w:name="z7949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738"/>
    <w:bookmarkStart w:name="z7950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739"/>
    <w:bookmarkStart w:name="z7951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740"/>
    <w:bookmarkStart w:name="z7952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741"/>
    <w:bookmarkStart w:name="z7953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742"/>
    <w:bookmarkStart w:name="z7954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743"/>
    <w:bookmarkStart w:name="z7955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744"/>
    <w:bookmarkStart w:name="z7956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745"/>
    <w:bookmarkStart w:name="z7957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746"/>
    <w:bookmarkStart w:name="z7958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747"/>
    <w:bookmarkStart w:name="z7959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748"/>
    <w:bookmarkStart w:name="z7960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62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750"/>
    <w:bookmarkStart w:name="z7963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751"/>
    <w:bookmarkStart w:name="z7964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752"/>
    <w:bookmarkStart w:name="z7965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753"/>
    <w:bookmarkStart w:name="z7966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754"/>
    <w:bookmarkStart w:name="z7967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755"/>
    <w:bookmarkStart w:name="z7968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756"/>
    <w:bookmarkStart w:name="z7969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757"/>
    <w:bookmarkStart w:name="z7970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758"/>
    <w:bookmarkStart w:name="z7971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759"/>
    <w:bookmarkStart w:name="z7972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760"/>
    <w:bookmarkStart w:name="z7973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761"/>
    <w:bookmarkStart w:name="z7974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762"/>
    <w:bookmarkStart w:name="z7975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763"/>
    <w:bookmarkStart w:name="z7976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764"/>
    <w:bookmarkStart w:name="z7977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765"/>
    <w:bookmarkStart w:name="z7978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766"/>
    <w:bookmarkStart w:name="z7979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767"/>
    <w:bookmarkStart w:name="z7980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768"/>
    <w:bookmarkStart w:name="z7981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769"/>
    <w:bookmarkStart w:name="z7982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770"/>
    <w:bookmarkStart w:name="z7983" w:id="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771"/>
    <w:bookmarkStart w:name="z7984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772"/>
    <w:bookmarkStart w:name="z7985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773"/>
    <w:bookmarkStart w:name="z7986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774"/>
    <w:bookmarkStart w:name="z7987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775"/>
    <w:bookmarkStart w:name="z7988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776"/>
    <w:bookmarkStart w:name="z7989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777"/>
    <w:bookmarkStart w:name="z7990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778"/>
    <w:bookmarkStart w:name="z7991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779"/>
    <w:bookmarkStart w:name="z7992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780"/>
    <w:bookmarkStart w:name="z7993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781"/>
    <w:bookmarkStart w:name="z7994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782"/>
    <w:bookmarkStart w:name="z7995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783"/>
    <w:bookmarkStart w:name="z7996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784"/>
    <w:bookmarkStart w:name="z7997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785"/>
    <w:bookmarkStart w:name="z7998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786"/>
    <w:bookmarkStart w:name="z7999" w:id="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787"/>
    <w:bookmarkStart w:name="z8000"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788"/>
    <w:bookmarkStart w:name="z8001" w:id="7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789"/>
    <w:bookmarkStart w:name="z8002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790"/>
    <w:bookmarkStart w:name="z8003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791"/>
    <w:bookmarkStart w:name="z8004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792"/>
    <w:bookmarkStart w:name="z8005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793"/>
    <w:bookmarkStart w:name="z8006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794"/>
    <w:bookmarkStart w:name="z8007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795"/>
    <w:bookmarkStart w:name="z8008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10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797"/>
    <w:bookmarkStart w:name="z8011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798"/>
    <w:bookmarkStart w:name="z8012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799"/>
    <w:bookmarkStart w:name="z8013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800"/>
    <w:bookmarkStart w:name="z8014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801"/>
    <w:bookmarkStart w:name="z8015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802"/>
    <w:bookmarkStart w:name="z8016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803"/>
    <w:bookmarkStart w:name="z8017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804"/>
    <w:bookmarkStart w:name="z8018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805"/>
    <w:bookmarkStart w:name="z8019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806"/>
    <w:bookmarkStart w:name="z8020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807"/>
    <w:bookmarkStart w:name="z8021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808"/>
    <w:bookmarkStart w:name="z8022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809"/>
    <w:bookmarkStart w:name="z8023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810"/>
    <w:bookmarkStart w:name="z8024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811"/>
    <w:bookmarkStart w:name="z8025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812"/>
    <w:bookmarkStart w:name="z8026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813"/>
    <w:bookmarkStart w:name="z8027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814"/>
    <w:bookmarkStart w:name="z8028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815"/>
    <w:bookmarkStart w:name="z8029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816"/>
    <w:bookmarkStart w:name="z8030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817"/>
    <w:bookmarkStart w:name="z8031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818"/>
    <w:bookmarkStart w:name="z8032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819"/>
    <w:bookmarkStart w:name="z8033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820"/>
    <w:bookmarkStart w:name="z8034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821"/>
    <w:bookmarkStart w:name="z8035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822"/>
    <w:bookmarkStart w:name="z8036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823"/>
    <w:bookmarkStart w:name="z8037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824"/>
    <w:bookmarkStart w:name="z8038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825"/>
    <w:bookmarkStart w:name="z8039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826"/>
    <w:bookmarkStart w:name="z8040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827"/>
    <w:bookmarkStart w:name="z8041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828"/>
    <w:bookmarkStart w:name="z8042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829"/>
    <w:bookmarkStart w:name="z8043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830"/>
    <w:bookmarkStart w:name="z8044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831"/>
    <w:bookmarkStart w:name="z8045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832"/>
    <w:bookmarkStart w:name="z8046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833"/>
    <w:bookmarkStart w:name="z8047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834"/>
    <w:bookmarkStart w:name="z8048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835"/>
    <w:bookmarkStart w:name="z8049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836"/>
    <w:bookmarkStart w:name="z8050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837"/>
    <w:bookmarkStart w:name="z8051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838"/>
    <w:bookmarkStart w:name="z8052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839"/>
    <w:bookmarkStart w:name="z8053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840"/>
    <w:bookmarkStart w:name="z8054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841"/>
    <w:bookmarkStart w:name="z8055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842"/>
    <w:bookmarkStart w:name="z8056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58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844"/>
    <w:bookmarkStart w:name="z8059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845"/>
    <w:bookmarkStart w:name="z8060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846"/>
    <w:bookmarkStart w:name="z8061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847"/>
    <w:bookmarkStart w:name="z8062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848"/>
    <w:bookmarkStart w:name="z8063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849"/>
    <w:bookmarkStart w:name="z8064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850"/>
    <w:bookmarkStart w:name="z8065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851"/>
    <w:bookmarkStart w:name="z8066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852"/>
    <w:bookmarkStart w:name="z8067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853"/>
    <w:bookmarkStart w:name="z8068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854"/>
    <w:bookmarkStart w:name="z8069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855"/>
    <w:bookmarkStart w:name="z8070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856"/>
    <w:bookmarkStart w:name="z8071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857"/>
    <w:bookmarkStart w:name="z8072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858"/>
    <w:bookmarkStart w:name="z8073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859"/>
    <w:bookmarkStart w:name="z8074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860"/>
    <w:bookmarkStart w:name="z8075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861"/>
    <w:bookmarkStart w:name="z8076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862"/>
    <w:bookmarkStart w:name="z8077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863"/>
    <w:bookmarkStart w:name="z8078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864"/>
    <w:bookmarkStart w:name="z8079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865"/>
    <w:bookmarkStart w:name="z8080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866"/>
    <w:bookmarkStart w:name="z8081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867"/>
    <w:bookmarkStart w:name="z8082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868"/>
    <w:bookmarkStart w:name="z8083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869"/>
    <w:bookmarkStart w:name="z8084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870"/>
    <w:bookmarkStart w:name="z8085" w:id="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871"/>
    <w:bookmarkStart w:name="z8086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872"/>
    <w:bookmarkStart w:name="z8087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873"/>
    <w:bookmarkStart w:name="z8088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874"/>
    <w:bookmarkStart w:name="z8089" w:id="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875"/>
    <w:bookmarkStart w:name="z8090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876"/>
    <w:bookmarkStart w:name="z8091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877"/>
    <w:bookmarkStart w:name="z8092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878"/>
    <w:bookmarkStart w:name="z8093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879"/>
    <w:bookmarkStart w:name="z8094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880"/>
    <w:bookmarkStart w:name="z8095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881"/>
    <w:bookmarkStart w:name="z8096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882"/>
    <w:bookmarkStart w:name="z8097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883"/>
    <w:bookmarkStart w:name="z8098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884"/>
    <w:bookmarkStart w:name="z8099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885"/>
    <w:bookmarkStart w:name="z8100" w:id="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886"/>
    <w:bookmarkStart w:name="z8101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887"/>
    <w:bookmarkStart w:name="z8102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888"/>
    <w:bookmarkStart w:name="z8103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889"/>
    <w:bookmarkStart w:name="z8104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06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891"/>
    <w:bookmarkStart w:name="z8107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892"/>
    <w:bookmarkStart w:name="z8108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893"/>
    <w:bookmarkStart w:name="z8109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894"/>
    <w:bookmarkStart w:name="z8110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895"/>
    <w:bookmarkStart w:name="z8111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896"/>
    <w:bookmarkStart w:name="z8112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897"/>
    <w:bookmarkStart w:name="z8113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898"/>
    <w:bookmarkStart w:name="z8114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899"/>
    <w:bookmarkStart w:name="z8115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900"/>
    <w:bookmarkStart w:name="z8116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901"/>
    <w:bookmarkStart w:name="z8117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902"/>
    <w:bookmarkStart w:name="z8118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903"/>
    <w:bookmarkStart w:name="z8119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904"/>
    <w:bookmarkStart w:name="z8120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905"/>
    <w:bookmarkStart w:name="z8121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906"/>
    <w:bookmarkStart w:name="z8122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907"/>
    <w:bookmarkStart w:name="z8123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908"/>
    <w:bookmarkStart w:name="z8124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909"/>
    <w:bookmarkStart w:name="z8125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910"/>
    <w:bookmarkStart w:name="z8126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911"/>
    <w:bookmarkStart w:name="z8127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912"/>
    <w:bookmarkStart w:name="z8128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913"/>
    <w:bookmarkStart w:name="z8129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914"/>
    <w:bookmarkStart w:name="z8130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915"/>
    <w:bookmarkStart w:name="z8131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916"/>
    <w:bookmarkStart w:name="z8132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917"/>
    <w:bookmarkStart w:name="z8133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918"/>
    <w:bookmarkStart w:name="z8134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919"/>
    <w:bookmarkStart w:name="z8135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920"/>
    <w:bookmarkStart w:name="z8136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921"/>
    <w:bookmarkStart w:name="z8137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922"/>
    <w:bookmarkStart w:name="z8138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923"/>
    <w:bookmarkStart w:name="z8139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924"/>
    <w:bookmarkStart w:name="z8140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925"/>
    <w:bookmarkStart w:name="z8141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926"/>
    <w:bookmarkStart w:name="z8142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927"/>
    <w:bookmarkStart w:name="z8143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928"/>
    <w:bookmarkStart w:name="z8144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929"/>
    <w:bookmarkStart w:name="z8145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930"/>
    <w:bookmarkStart w:name="z8146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931"/>
    <w:bookmarkStart w:name="z8147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932"/>
    <w:bookmarkStart w:name="z8148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933"/>
    <w:bookmarkStart w:name="z8149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934"/>
    <w:bookmarkStart w:name="z8150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935"/>
    <w:bookmarkStart w:name="z8151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936"/>
    <w:bookmarkStart w:name="z8152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54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938"/>
    <w:bookmarkStart w:name="z8155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939"/>
    <w:bookmarkStart w:name="z8156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940"/>
    <w:bookmarkStart w:name="z8157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941"/>
    <w:bookmarkStart w:name="z8158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942"/>
    <w:bookmarkStart w:name="z8159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943"/>
    <w:bookmarkStart w:name="z8160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944"/>
    <w:bookmarkStart w:name="z8161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945"/>
    <w:bookmarkStart w:name="z8162" w:id="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946"/>
    <w:bookmarkStart w:name="z8163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947"/>
    <w:bookmarkStart w:name="z8164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948"/>
    <w:bookmarkStart w:name="z8165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949"/>
    <w:bookmarkStart w:name="z8166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950"/>
    <w:bookmarkStart w:name="z8167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951"/>
    <w:bookmarkStart w:name="z8168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952"/>
    <w:bookmarkStart w:name="z8169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953"/>
    <w:bookmarkStart w:name="z8170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954"/>
    <w:bookmarkStart w:name="z8171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955"/>
    <w:bookmarkStart w:name="z8172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956"/>
    <w:bookmarkStart w:name="z8173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957"/>
    <w:bookmarkStart w:name="z8174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958"/>
    <w:bookmarkStart w:name="z8175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959"/>
    <w:bookmarkStart w:name="z8176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960"/>
    <w:bookmarkStart w:name="z8177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961"/>
    <w:bookmarkStart w:name="z8178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962"/>
    <w:bookmarkStart w:name="z8179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963"/>
    <w:bookmarkStart w:name="z8180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7964"/>
    <w:bookmarkStart w:name="z8181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7965"/>
    <w:bookmarkStart w:name="z8182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966"/>
    <w:bookmarkStart w:name="z8183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7967"/>
    <w:bookmarkStart w:name="z8184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968"/>
    <w:bookmarkStart w:name="z8185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7969"/>
    <w:bookmarkStart w:name="z8186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7970"/>
    <w:bookmarkStart w:name="z8187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7971"/>
    <w:bookmarkStart w:name="z8188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7972"/>
    <w:bookmarkStart w:name="z8189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7973"/>
    <w:bookmarkStart w:name="z8190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974"/>
    <w:bookmarkStart w:name="z8191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975"/>
    <w:bookmarkStart w:name="z8192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976"/>
    <w:bookmarkStart w:name="z8193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977"/>
    <w:bookmarkStart w:name="z8194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7978"/>
    <w:bookmarkStart w:name="z8195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7979"/>
    <w:bookmarkStart w:name="z8196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980"/>
    <w:bookmarkStart w:name="z8197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981"/>
    <w:bookmarkStart w:name="z8198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982"/>
    <w:bookmarkStart w:name="z8199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7983"/>
    <w:bookmarkStart w:name="z8200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9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02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7985"/>
    <w:bookmarkStart w:name="z8203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986"/>
    <w:bookmarkStart w:name="z8204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987"/>
    <w:bookmarkStart w:name="z8205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988"/>
    <w:bookmarkStart w:name="z8206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989"/>
    <w:bookmarkStart w:name="z8207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990"/>
    <w:bookmarkStart w:name="z8208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991"/>
    <w:bookmarkStart w:name="z8209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7992"/>
    <w:bookmarkStart w:name="z8210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993"/>
    <w:bookmarkStart w:name="z8211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994"/>
    <w:bookmarkStart w:name="z8212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995"/>
    <w:bookmarkStart w:name="z8213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996"/>
    <w:bookmarkStart w:name="z8214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997"/>
    <w:bookmarkStart w:name="z8215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998"/>
    <w:bookmarkStart w:name="z8216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999"/>
    <w:bookmarkStart w:name="z8217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000"/>
    <w:bookmarkStart w:name="z8218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001"/>
    <w:bookmarkStart w:name="z8219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002"/>
    <w:bookmarkStart w:name="z8220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003"/>
    <w:bookmarkStart w:name="z8221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004"/>
    <w:bookmarkStart w:name="z8222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005"/>
    <w:bookmarkStart w:name="z8223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006"/>
    <w:bookmarkStart w:name="z8224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007"/>
    <w:bookmarkStart w:name="z8225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008"/>
    <w:bookmarkStart w:name="z8226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009"/>
    <w:bookmarkStart w:name="z8227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010"/>
    <w:bookmarkStart w:name="z8228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011"/>
    <w:bookmarkStart w:name="z8229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012"/>
    <w:bookmarkStart w:name="z8230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013"/>
    <w:bookmarkStart w:name="z8231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014"/>
    <w:bookmarkStart w:name="z8232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015"/>
    <w:bookmarkStart w:name="z8233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016"/>
    <w:bookmarkStart w:name="z8234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017"/>
    <w:bookmarkStart w:name="z8235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018"/>
    <w:bookmarkStart w:name="z8236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019"/>
    <w:bookmarkStart w:name="z8237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020"/>
    <w:bookmarkStart w:name="z8238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021"/>
    <w:bookmarkStart w:name="z8239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022"/>
    <w:bookmarkStart w:name="z8240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023"/>
    <w:bookmarkStart w:name="z8241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024"/>
    <w:bookmarkStart w:name="z8242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025"/>
    <w:bookmarkStart w:name="z8243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026"/>
    <w:bookmarkStart w:name="z8244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027"/>
    <w:bookmarkStart w:name="z8245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028"/>
    <w:bookmarkStart w:name="z8246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029"/>
    <w:bookmarkStart w:name="z8247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030"/>
    <w:bookmarkStart w:name="z8248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50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032"/>
    <w:bookmarkStart w:name="z8251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033"/>
    <w:bookmarkStart w:name="z8252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034"/>
    <w:bookmarkStart w:name="z8253" w:id="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035"/>
    <w:bookmarkStart w:name="z8254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036"/>
    <w:bookmarkStart w:name="z8255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037"/>
    <w:bookmarkStart w:name="z8256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038"/>
    <w:bookmarkStart w:name="z8257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039"/>
    <w:bookmarkStart w:name="z8258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040"/>
    <w:bookmarkStart w:name="z8259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041"/>
    <w:bookmarkStart w:name="z8260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042"/>
    <w:bookmarkStart w:name="z8261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043"/>
    <w:bookmarkStart w:name="z8262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044"/>
    <w:bookmarkStart w:name="z8263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045"/>
    <w:bookmarkStart w:name="z8264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046"/>
    <w:bookmarkStart w:name="z8265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047"/>
    <w:bookmarkStart w:name="z8266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048"/>
    <w:bookmarkStart w:name="z8267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049"/>
    <w:bookmarkStart w:name="z8268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050"/>
    <w:bookmarkStart w:name="z8269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051"/>
    <w:bookmarkStart w:name="z8270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052"/>
    <w:bookmarkStart w:name="z8271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053"/>
    <w:bookmarkStart w:name="z8272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054"/>
    <w:bookmarkStart w:name="z8273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055"/>
    <w:bookmarkStart w:name="z8274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056"/>
    <w:bookmarkStart w:name="z8275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057"/>
    <w:bookmarkStart w:name="z8276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058"/>
    <w:bookmarkStart w:name="z8277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059"/>
    <w:bookmarkStart w:name="z8278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060"/>
    <w:bookmarkStart w:name="z8279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061"/>
    <w:bookmarkStart w:name="z8280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062"/>
    <w:bookmarkStart w:name="z8281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063"/>
    <w:bookmarkStart w:name="z8282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064"/>
    <w:bookmarkStart w:name="z8283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065"/>
    <w:bookmarkStart w:name="z8284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066"/>
    <w:bookmarkStart w:name="z8285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067"/>
    <w:bookmarkStart w:name="z8286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068"/>
    <w:bookmarkStart w:name="z8287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069"/>
    <w:bookmarkStart w:name="z8288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070"/>
    <w:bookmarkStart w:name="z8289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071"/>
    <w:bookmarkStart w:name="z8290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072"/>
    <w:bookmarkStart w:name="z8291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073"/>
    <w:bookmarkStart w:name="z8292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074"/>
    <w:bookmarkStart w:name="z8293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075"/>
    <w:bookmarkStart w:name="z8294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076"/>
    <w:bookmarkStart w:name="z8295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077"/>
    <w:bookmarkStart w:name="z8296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98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079"/>
    <w:bookmarkStart w:name="z8299" w:id="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080"/>
    <w:bookmarkStart w:name="z8300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081"/>
    <w:bookmarkStart w:name="z8301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082"/>
    <w:bookmarkStart w:name="z8302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083"/>
    <w:bookmarkStart w:name="z8303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084"/>
    <w:bookmarkStart w:name="z8304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085"/>
    <w:bookmarkStart w:name="z8305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086"/>
    <w:bookmarkStart w:name="z8306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087"/>
    <w:bookmarkStart w:name="z8307" w:id="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088"/>
    <w:bookmarkStart w:name="z8308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089"/>
    <w:bookmarkStart w:name="z8309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090"/>
    <w:bookmarkStart w:name="z8310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091"/>
    <w:bookmarkStart w:name="z8311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092"/>
    <w:bookmarkStart w:name="z8312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093"/>
    <w:bookmarkStart w:name="z8313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094"/>
    <w:bookmarkStart w:name="z8314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095"/>
    <w:bookmarkStart w:name="z8315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096"/>
    <w:bookmarkStart w:name="z8316" w:id="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097"/>
    <w:bookmarkStart w:name="z8317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098"/>
    <w:bookmarkStart w:name="z8318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099"/>
    <w:bookmarkStart w:name="z8319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100"/>
    <w:bookmarkStart w:name="z8320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101"/>
    <w:bookmarkStart w:name="z8321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102"/>
    <w:bookmarkStart w:name="z8322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103"/>
    <w:bookmarkStart w:name="z8323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104"/>
    <w:bookmarkStart w:name="z8324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105"/>
    <w:bookmarkStart w:name="z8325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106"/>
    <w:bookmarkStart w:name="z8326" w:id="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107"/>
    <w:bookmarkStart w:name="z8327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108"/>
    <w:bookmarkStart w:name="z8328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109"/>
    <w:bookmarkStart w:name="z8329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110"/>
    <w:bookmarkStart w:name="z8330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111"/>
    <w:bookmarkStart w:name="z8331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112"/>
    <w:bookmarkStart w:name="z8332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113"/>
    <w:bookmarkStart w:name="z8333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114"/>
    <w:bookmarkStart w:name="z8334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115"/>
    <w:bookmarkStart w:name="z8335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116"/>
    <w:bookmarkStart w:name="z8336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117"/>
    <w:bookmarkStart w:name="z8337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118"/>
    <w:bookmarkStart w:name="z8338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119"/>
    <w:bookmarkStart w:name="z8339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120"/>
    <w:bookmarkStart w:name="z8340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121"/>
    <w:bookmarkStart w:name="z8341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22"/>
    <w:bookmarkStart w:name="z8342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123"/>
    <w:bookmarkStart w:name="z8343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124"/>
    <w:bookmarkStart w:name="z8344" w:id="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46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126"/>
    <w:bookmarkStart w:name="z8347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127"/>
    <w:bookmarkStart w:name="z8348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128"/>
    <w:bookmarkStart w:name="z8349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129"/>
    <w:bookmarkStart w:name="z8350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130"/>
    <w:bookmarkStart w:name="z8351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131"/>
    <w:bookmarkStart w:name="z8352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132"/>
    <w:bookmarkStart w:name="z8353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133"/>
    <w:bookmarkStart w:name="z8354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134"/>
    <w:bookmarkStart w:name="z8355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135"/>
    <w:bookmarkStart w:name="z8356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136"/>
    <w:bookmarkStart w:name="z8357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137"/>
    <w:bookmarkStart w:name="z8358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138"/>
    <w:bookmarkStart w:name="z8359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139"/>
    <w:bookmarkStart w:name="z8360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140"/>
    <w:bookmarkStart w:name="z8361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141"/>
    <w:bookmarkStart w:name="z8362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142"/>
    <w:bookmarkStart w:name="z8363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143"/>
    <w:bookmarkStart w:name="z8364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144"/>
    <w:bookmarkStart w:name="z8365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145"/>
    <w:bookmarkStart w:name="z8366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146"/>
    <w:bookmarkStart w:name="z8367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147"/>
    <w:bookmarkStart w:name="z8368" w:id="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148"/>
    <w:bookmarkStart w:name="z8369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149"/>
    <w:bookmarkStart w:name="z8370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150"/>
    <w:bookmarkStart w:name="z8371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151"/>
    <w:bookmarkStart w:name="z8372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152"/>
    <w:bookmarkStart w:name="z8373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153"/>
    <w:bookmarkStart w:name="z8374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154"/>
    <w:bookmarkStart w:name="z8375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155"/>
    <w:bookmarkStart w:name="z8376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156"/>
    <w:bookmarkStart w:name="z8377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157"/>
    <w:bookmarkStart w:name="z8378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158"/>
    <w:bookmarkStart w:name="z8379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159"/>
    <w:bookmarkStart w:name="z8380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160"/>
    <w:bookmarkStart w:name="z8381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161"/>
    <w:bookmarkStart w:name="z8382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162"/>
    <w:bookmarkStart w:name="z8383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163"/>
    <w:bookmarkStart w:name="z8384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164"/>
    <w:bookmarkStart w:name="z8385" w:id="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165"/>
    <w:bookmarkStart w:name="z8386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166"/>
    <w:bookmarkStart w:name="z8387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167"/>
    <w:bookmarkStart w:name="z8388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168"/>
    <w:bookmarkStart w:name="z8389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169"/>
    <w:bookmarkStart w:name="z8390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170"/>
    <w:bookmarkStart w:name="z8391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171"/>
    <w:bookmarkStart w:name="z8392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94" w:id="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173"/>
    <w:bookmarkStart w:name="z8395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174"/>
    <w:bookmarkStart w:name="z8396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175"/>
    <w:bookmarkStart w:name="z8397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176"/>
    <w:bookmarkStart w:name="z8398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177"/>
    <w:bookmarkStart w:name="z8399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178"/>
    <w:bookmarkStart w:name="z8400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179"/>
    <w:bookmarkStart w:name="z8401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180"/>
    <w:bookmarkStart w:name="z8402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181"/>
    <w:bookmarkStart w:name="z8403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182"/>
    <w:bookmarkStart w:name="z8404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183"/>
    <w:bookmarkStart w:name="z8405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184"/>
    <w:bookmarkStart w:name="z8406" w:id="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185"/>
    <w:bookmarkStart w:name="z8407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186"/>
    <w:bookmarkStart w:name="z8408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187"/>
    <w:bookmarkStart w:name="z8409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188"/>
    <w:bookmarkStart w:name="z8410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189"/>
    <w:bookmarkStart w:name="z8411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190"/>
    <w:bookmarkStart w:name="z8412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191"/>
    <w:bookmarkStart w:name="z8413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192"/>
    <w:bookmarkStart w:name="z8414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193"/>
    <w:bookmarkStart w:name="z8415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194"/>
    <w:bookmarkStart w:name="z8416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195"/>
    <w:bookmarkStart w:name="z8417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196"/>
    <w:bookmarkStart w:name="z8418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197"/>
    <w:bookmarkStart w:name="z8419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198"/>
    <w:bookmarkStart w:name="z8420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199"/>
    <w:bookmarkStart w:name="z8421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200"/>
    <w:bookmarkStart w:name="z8422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201"/>
    <w:bookmarkStart w:name="z8423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202"/>
    <w:bookmarkStart w:name="z8424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203"/>
    <w:bookmarkStart w:name="z8425" w:id="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204"/>
    <w:bookmarkStart w:name="z8426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205"/>
    <w:bookmarkStart w:name="z8427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206"/>
    <w:bookmarkStart w:name="z8428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207"/>
    <w:bookmarkStart w:name="z8429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208"/>
    <w:bookmarkStart w:name="z8430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209"/>
    <w:bookmarkStart w:name="z8431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210"/>
    <w:bookmarkStart w:name="z8432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211"/>
    <w:bookmarkStart w:name="z8433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212"/>
    <w:bookmarkStart w:name="z8434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213"/>
    <w:bookmarkStart w:name="z8435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214"/>
    <w:bookmarkStart w:name="z8436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215"/>
    <w:bookmarkStart w:name="z8437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216"/>
    <w:bookmarkStart w:name="z8438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217"/>
    <w:bookmarkStart w:name="z8439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218"/>
    <w:bookmarkStart w:name="z8440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42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220"/>
    <w:bookmarkStart w:name="z8443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221"/>
    <w:bookmarkStart w:name="z8444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222"/>
    <w:bookmarkStart w:name="z8445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223"/>
    <w:bookmarkStart w:name="z8446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224"/>
    <w:bookmarkStart w:name="z8447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225"/>
    <w:bookmarkStart w:name="z8448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226"/>
    <w:bookmarkStart w:name="z8449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227"/>
    <w:bookmarkStart w:name="z8450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228"/>
    <w:bookmarkStart w:name="z8451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229"/>
    <w:bookmarkStart w:name="z8452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230"/>
    <w:bookmarkStart w:name="z8453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231"/>
    <w:bookmarkStart w:name="z8454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232"/>
    <w:bookmarkStart w:name="z8455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233"/>
    <w:bookmarkStart w:name="z8456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234"/>
    <w:bookmarkStart w:name="z8457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235"/>
    <w:bookmarkStart w:name="z8458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236"/>
    <w:bookmarkStart w:name="z8459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237"/>
    <w:bookmarkStart w:name="z8460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238"/>
    <w:bookmarkStart w:name="z8461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239"/>
    <w:bookmarkStart w:name="z8462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240"/>
    <w:bookmarkStart w:name="z8463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241"/>
    <w:bookmarkStart w:name="z8464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242"/>
    <w:bookmarkStart w:name="z8465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243"/>
    <w:bookmarkStart w:name="z8466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244"/>
    <w:bookmarkStart w:name="z8467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245"/>
    <w:bookmarkStart w:name="z8468" w:id="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246"/>
    <w:bookmarkStart w:name="z8469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247"/>
    <w:bookmarkStart w:name="z8470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248"/>
    <w:bookmarkStart w:name="z8471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249"/>
    <w:bookmarkStart w:name="z8472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250"/>
    <w:bookmarkStart w:name="z8473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251"/>
    <w:bookmarkStart w:name="z8474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252"/>
    <w:bookmarkStart w:name="z8475" w:id="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253"/>
    <w:bookmarkStart w:name="z8476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254"/>
    <w:bookmarkStart w:name="z8477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255"/>
    <w:bookmarkStart w:name="z8478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256"/>
    <w:bookmarkStart w:name="z8479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257"/>
    <w:bookmarkStart w:name="z8480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258"/>
    <w:bookmarkStart w:name="z8481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259"/>
    <w:bookmarkStart w:name="z8482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260"/>
    <w:bookmarkStart w:name="z8483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261"/>
    <w:bookmarkStart w:name="z8484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262"/>
    <w:bookmarkStart w:name="z8485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263"/>
    <w:bookmarkStart w:name="z8486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264"/>
    <w:bookmarkStart w:name="z8487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265"/>
    <w:bookmarkStart w:name="z8488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90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267"/>
    <w:bookmarkStart w:name="z8491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268"/>
    <w:bookmarkStart w:name="z8492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269"/>
    <w:bookmarkStart w:name="z8493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270"/>
    <w:bookmarkStart w:name="z8494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271"/>
    <w:bookmarkStart w:name="z8495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272"/>
    <w:bookmarkStart w:name="z8496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273"/>
    <w:bookmarkStart w:name="z8497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274"/>
    <w:bookmarkStart w:name="z8498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275"/>
    <w:bookmarkStart w:name="z8499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276"/>
    <w:bookmarkStart w:name="z8500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277"/>
    <w:bookmarkStart w:name="z8501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278"/>
    <w:bookmarkStart w:name="z8502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279"/>
    <w:bookmarkStart w:name="z8503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280"/>
    <w:bookmarkStart w:name="z8504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281"/>
    <w:bookmarkStart w:name="z8505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282"/>
    <w:bookmarkStart w:name="z8506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283"/>
    <w:bookmarkStart w:name="z8507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284"/>
    <w:bookmarkStart w:name="z8508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285"/>
    <w:bookmarkStart w:name="z8509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286"/>
    <w:bookmarkStart w:name="z8510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287"/>
    <w:bookmarkStart w:name="z8511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288"/>
    <w:bookmarkStart w:name="z8512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289"/>
    <w:bookmarkStart w:name="z8513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290"/>
    <w:bookmarkStart w:name="z8514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291"/>
    <w:bookmarkStart w:name="z8515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292"/>
    <w:bookmarkStart w:name="z8516" w:id="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293"/>
    <w:bookmarkStart w:name="z8517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294"/>
    <w:bookmarkStart w:name="z8518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295"/>
    <w:bookmarkStart w:name="z8519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296"/>
    <w:bookmarkStart w:name="z8520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297"/>
    <w:bookmarkStart w:name="z8521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298"/>
    <w:bookmarkStart w:name="z8522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299"/>
    <w:bookmarkStart w:name="z8523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300"/>
    <w:bookmarkStart w:name="z8524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301"/>
    <w:bookmarkStart w:name="z8525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302"/>
    <w:bookmarkStart w:name="z8526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303"/>
    <w:bookmarkStart w:name="z8527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304"/>
    <w:bookmarkStart w:name="z8528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305"/>
    <w:bookmarkStart w:name="z8529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306"/>
    <w:bookmarkStart w:name="z8530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307"/>
    <w:bookmarkStart w:name="z8531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308"/>
    <w:bookmarkStart w:name="z8532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309"/>
    <w:bookmarkStart w:name="z8533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310"/>
    <w:bookmarkStart w:name="z8534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311"/>
    <w:bookmarkStart w:name="z8535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312"/>
    <w:bookmarkStart w:name="z8536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8538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8314"/>
    <w:bookmarkStart w:name="z8539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8315"/>
    <w:bookmarkStart w:name="z8540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8542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8317"/>
    <w:bookmarkStart w:name="z8543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8318"/>
    <w:bookmarkStart w:name="z8544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8546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8320"/>
    <w:bookmarkStart w:name="z8547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8321"/>
    <w:bookmarkStart w:name="z8548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18-1) и 18-2) следующего содержания:</w:t>
      </w:r>
    </w:p>
    <w:bookmarkStart w:name="z8550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и контроль за гарнизонной и караульной службой;</w:t>
      </w:r>
    </w:p>
    <w:bookmarkEnd w:id="8323"/>
    <w:bookmarkStart w:name="z8551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организация тушения пожаров и проведения аварийно-спасательных работ;";</w:t>
      </w:r>
    </w:p>
    <w:bookmarkEnd w:id="8324"/>
    <w:bookmarkStart w:name="z8552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54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326"/>
    <w:bookmarkStart w:name="z8555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327"/>
    <w:bookmarkStart w:name="z8556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328"/>
    <w:bookmarkStart w:name="z8557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329"/>
    <w:bookmarkStart w:name="z8558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330"/>
    <w:bookmarkStart w:name="z8559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331"/>
    <w:bookmarkStart w:name="z8560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332"/>
    <w:bookmarkStart w:name="z8561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333"/>
    <w:bookmarkStart w:name="z8562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334"/>
    <w:bookmarkStart w:name="z8563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335"/>
    <w:bookmarkStart w:name="z8564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336"/>
    <w:bookmarkStart w:name="z8565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337"/>
    <w:bookmarkStart w:name="z8566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338"/>
    <w:bookmarkStart w:name="z8567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339"/>
    <w:bookmarkStart w:name="z8568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340"/>
    <w:bookmarkStart w:name="z8569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341"/>
    <w:bookmarkStart w:name="z8570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342"/>
    <w:bookmarkStart w:name="z8571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343"/>
    <w:bookmarkStart w:name="z8572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344"/>
    <w:bookmarkStart w:name="z8573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345"/>
    <w:bookmarkStart w:name="z8574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346"/>
    <w:bookmarkStart w:name="z8575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347"/>
    <w:bookmarkStart w:name="z8576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348"/>
    <w:bookmarkStart w:name="z8577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349"/>
    <w:bookmarkStart w:name="z8578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350"/>
    <w:bookmarkStart w:name="z8579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bookmarkEnd w:id="8351"/>
    <w:bookmarkStart w:name="z8580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352"/>
    <w:bookmarkStart w:name="z8581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353"/>
    <w:bookmarkStart w:name="z8582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354"/>
    <w:bookmarkStart w:name="z8583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355"/>
    <w:bookmarkStart w:name="z8584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356"/>
    <w:bookmarkStart w:name="z8585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357"/>
    <w:bookmarkStart w:name="z8586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358"/>
    <w:bookmarkStart w:name="z8587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359"/>
    <w:bookmarkStart w:name="z8588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360"/>
    <w:bookmarkStart w:name="z8589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361"/>
    <w:bookmarkStart w:name="z8590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362"/>
    <w:bookmarkStart w:name="z8591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363"/>
    <w:bookmarkStart w:name="z8592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364"/>
    <w:bookmarkStart w:name="z8593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365"/>
    <w:bookmarkStart w:name="z8594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366"/>
    <w:bookmarkStart w:name="z8595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367"/>
    <w:bookmarkStart w:name="z8596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368"/>
    <w:bookmarkStart w:name="z8597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369"/>
    <w:bookmarkStart w:name="z8598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370"/>
    <w:bookmarkStart w:name="z8599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371"/>
    <w:bookmarkStart w:name="z8600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02" w:id="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373"/>
    <w:bookmarkStart w:name="z8603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374"/>
    <w:bookmarkStart w:name="z8604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375"/>
    <w:bookmarkStart w:name="z8605"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376"/>
    <w:bookmarkStart w:name="z8606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377"/>
    <w:bookmarkStart w:name="z8607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378"/>
    <w:bookmarkStart w:name="z8608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379"/>
    <w:bookmarkStart w:name="z8609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380"/>
    <w:bookmarkStart w:name="z8610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381"/>
    <w:bookmarkStart w:name="z8611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382"/>
    <w:bookmarkStart w:name="z8612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383"/>
    <w:bookmarkStart w:name="z8613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384"/>
    <w:bookmarkStart w:name="z8614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385"/>
    <w:bookmarkStart w:name="z8615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386"/>
    <w:bookmarkStart w:name="z8616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387"/>
    <w:bookmarkStart w:name="z8617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388"/>
    <w:bookmarkStart w:name="z8618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389"/>
    <w:bookmarkStart w:name="z8619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390"/>
    <w:bookmarkStart w:name="z8620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391"/>
    <w:bookmarkStart w:name="z8621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392"/>
    <w:bookmarkStart w:name="z8622" w:id="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393"/>
    <w:bookmarkStart w:name="z8623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394"/>
    <w:bookmarkStart w:name="z8624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395"/>
    <w:bookmarkStart w:name="z8625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396"/>
    <w:bookmarkStart w:name="z8626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397"/>
    <w:bookmarkStart w:name="z8627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398"/>
    <w:bookmarkStart w:name="z8628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399"/>
    <w:bookmarkStart w:name="z8629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400"/>
    <w:bookmarkStart w:name="z8630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401"/>
    <w:bookmarkStart w:name="z8631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402"/>
    <w:bookmarkStart w:name="z8632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403"/>
    <w:bookmarkStart w:name="z8633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404"/>
    <w:bookmarkStart w:name="z8634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405"/>
    <w:bookmarkStart w:name="z8635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406"/>
    <w:bookmarkStart w:name="z8636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407"/>
    <w:bookmarkStart w:name="z8637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408"/>
    <w:bookmarkStart w:name="z8638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409"/>
    <w:bookmarkStart w:name="z8639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410"/>
    <w:bookmarkStart w:name="z8640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411"/>
    <w:bookmarkStart w:name="z8641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412"/>
    <w:bookmarkStart w:name="z8642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413"/>
    <w:bookmarkStart w:name="z8643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414"/>
    <w:bookmarkStart w:name="z8644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415"/>
    <w:bookmarkStart w:name="z8645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416"/>
    <w:bookmarkStart w:name="z8646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417"/>
    <w:bookmarkStart w:name="z8647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418"/>
    <w:bookmarkStart w:name="z8648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50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420"/>
    <w:bookmarkStart w:name="z8651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421"/>
    <w:bookmarkStart w:name="z8652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422"/>
    <w:bookmarkStart w:name="z8653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423"/>
    <w:bookmarkStart w:name="z8654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424"/>
    <w:bookmarkStart w:name="z8655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425"/>
    <w:bookmarkStart w:name="z8656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426"/>
    <w:bookmarkStart w:name="z8657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427"/>
    <w:bookmarkStart w:name="z8658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428"/>
    <w:bookmarkStart w:name="z8659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429"/>
    <w:bookmarkStart w:name="z8660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430"/>
    <w:bookmarkStart w:name="z8661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431"/>
    <w:bookmarkStart w:name="z8662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432"/>
    <w:bookmarkStart w:name="z8663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433"/>
    <w:bookmarkStart w:name="z8664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434"/>
    <w:bookmarkStart w:name="z8665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435"/>
    <w:bookmarkStart w:name="z8666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436"/>
    <w:bookmarkStart w:name="z8667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437"/>
    <w:bookmarkStart w:name="z8668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438"/>
    <w:bookmarkStart w:name="z8669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439"/>
    <w:bookmarkStart w:name="z8670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440"/>
    <w:bookmarkStart w:name="z8671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441"/>
    <w:bookmarkStart w:name="z8672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442"/>
    <w:bookmarkStart w:name="z8673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443"/>
    <w:bookmarkStart w:name="z8674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444"/>
    <w:bookmarkStart w:name="z8675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445"/>
    <w:bookmarkStart w:name="z8676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446"/>
    <w:bookmarkStart w:name="z8677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447"/>
    <w:bookmarkStart w:name="z8678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448"/>
    <w:bookmarkStart w:name="z8679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449"/>
    <w:bookmarkStart w:name="z8680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450"/>
    <w:bookmarkStart w:name="z8681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451"/>
    <w:bookmarkStart w:name="z8682" w:id="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452"/>
    <w:bookmarkStart w:name="z8683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453"/>
    <w:bookmarkStart w:name="z8684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454"/>
    <w:bookmarkStart w:name="z8685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455"/>
    <w:bookmarkStart w:name="z8686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456"/>
    <w:bookmarkStart w:name="z8687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457"/>
    <w:bookmarkStart w:name="z8688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458"/>
    <w:bookmarkStart w:name="z8689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459"/>
    <w:bookmarkStart w:name="z8690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460"/>
    <w:bookmarkStart w:name="z8691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461"/>
    <w:bookmarkStart w:name="z8692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462"/>
    <w:bookmarkStart w:name="z8693" w:id="8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463"/>
    <w:bookmarkStart w:name="z8694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464"/>
    <w:bookmarkStart w:name="z8695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465"/>
    <w:bookmarkStart w:name="z8696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98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467"/>
    <w:bookmarkStart w:name="z8699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468"/>
    <w:bookmarkStart w:name="z8700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469"/>
    <w:bookmarkStart w:name="z8701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470"/>
    <w:bookmarkStart w:name="z8702" w:id="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471"/>
    <w:bookmarkStart w:name="z8703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472"/>
    <w:bookmarkStart w:name="z8704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473"/>
    <w:bookmarkStart w:name="z8705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474"/>
    <w:bookmarkStart w:name="z8706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475"/>
    <w:bookmarkStart w:name="z8707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476"/>
    <w:bookmarkStart w:name="z8708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477"/>
    <w:bookmarkStart w:name="z8709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478"/>
    <w:bookmarkStart w:name="z8710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479"/>
    <w:bookmarkStart w:name="z8711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480"/>
    <w:bookmarkStart w:name="z8712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481"/>
    <w:bookmarkStart w:name="z8713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482"/>
    <w:bookmarkStart w:name="z8714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483"/>
    <w:bookmarkStart w:name="z8715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484"/>
    <w:bookmarkStart w:name="z8716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485"/>
    <w:bookmarkStart w:name="z8717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486"/>
    <w:bookmarkStart w:name="z8718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487"/>
    <w:bookmarkStart w:name="z8719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488"/>
    <w:bookmarkStart w:name="z8720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489"/>
    <w:bookmarkStart w:name="z8721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490"/>
    <w:bookmarkStart w:name="z8722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491"/>
    <w:bookmarkStart w:name="z8723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bookmarkEnd w:id="8492"/>
    <w:bookmarkStart w:name="z8724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493"/>
    <w:bookmarkStart w:name="z8725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494"/>
    <w:bookmarkStart w:name="z8726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495"/>
    <w:bookmarkStart w:name="z8727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496"/>
    <w:bookmarkStart w:name="z8728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497"/>
    <w:bookmarkStart w:name="z8729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498"/>
    <w:bookmarkStart w:name="z8730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499"/>
    <w:bookmarkStart w:name="z8731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500"/>
    <w:bookmarkStart w:name="z8732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501"/>
    <w:bookmarkStart w:name="z8733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502"/>
    <w:bookmarkStart w:name="z8734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503"/>
    <w:bookmarkStart w:name="z8735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504"/>
    <w:bookmarkStart w:name="z8736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505"/>
    <w:bookmarkStart w:name="z8737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506"/>
    <w:bookmarkStart w:name="z8738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507"/>
    <w:bookmarkStart w:name="z8739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508"/>
    <w:bookmarkStart w:name="z8740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509"/>
    <w:bookmarkStart w:name="z8741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510"/>
    <w:bookmarkStart w:name="z8742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511"/>
    <w:bookmarkStart w:name="z8743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512"/>
    <w:bookmarkStart w:name="z8744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46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514"/>
    <w:bookmarkStart w:name="z8747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515"/>
    <w:bookmarkStart w:name="z8748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516"/>
    <w:bookmarkStart w:name="z8749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517"/>
    <w:bookmarkStart w:name="z8750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518"/>
    <w:bookmarkStart w:name="z8751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519"/>
    <w:bookmarkStart w:name="z8752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520"/>
    <w:bookmarkStart w:name="z8753" w:id="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521"/>
    <w:bookmarkStart w:name="z8754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522"/>
    <w:bookmarkStart w:name="z8755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523"/>
    <w:bookmarkStart w:name="z8756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524"/>
    <w:bookmarkStart w:name="z8757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525"/>
    <w:bookmarkStart w:name="z8758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526"/>
    <w:bookmarkStart w:name="z8759" w:id="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527"/>
    <w:bookmarkStart w:name="z8760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528"/>
    <w:bookmarkStart w:name="z8761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529"/>
    <w:bookmarkStart w:name="z8762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530"/>
    <w:bookmarkStart w:name="z8763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531"/>
    <w:bookmarkStart w:name="z8764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532"/>
    <w:bookmarkStart w:name="z8765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533"/>
    <w:bookmarkStart w:name="z8766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534"/>
    <w:bookmarkStart w:name="z8767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535"/>
    <w:bookmarkStart w:name="z8768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536"/>
    <w:bookmarkStart w:name="z8769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537"/>
    <w:bookmarkStart w:name="z8770" w:id="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538"/>
    <w:bookmarkStart w:name="z8771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539"/>
    <w:bookmarkStart w:name="z8772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540"/>
    <w:bookmarkStart w:name="z8773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541"/>
    <w:bookmarkStart w:name="z8774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542"/>
    <w:bookmarkStart w:name="z8775" w:id="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543"/>
    <w:bookmarkStart w:name="z8776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544"/>
    <w:bookmarkStart w:name="z8777" w:id="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545"/>
    <w:bookmarkStart w:name="z8778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546"/>
    <w:bookmarkStart w:name="z8779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547"/>
    <w:bookmarkStart w:name="z8780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548"/>
    <w:bookmarkStart w:name="z8781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549"/>
    <w:bookmarkStart w:name="z8782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550"/>
    <w:bookmarkStart w:name="z8783" w:id="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551"/>
    <w:bookmarkStart w:name="z8784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552"/>
    <w:bookmarkStart w:name="z8785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553"/>
    <w:bookmarkStart w:name="z8786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554"/>
    <w:bookmarkStart w:name="z8787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555"/>
    <w:bookmarkStart w:name="z8788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556"/>
    <w:bookmarkStart w:name="z8789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557"/>
    <w:bookmarkStart w:name="z8790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558"/>
    <w:bookmarkStart w:name="z8791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559"/>
    <w:bookmarkStart w:name="z8792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94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561"/>
    <w:bookmarkStart w:name="z8795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562"/>
    <w:bookmarkStart w:name="z8796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563"/>
    <w:bookmarkStart w:name="z8797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564"/>
    <w:bookmarkStart w:name="z8798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565"/>
    <w:bookmarkStart w:name="z8799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566"/>
    <w:bookmarkStart w:name="z8800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567"/>
    <w:bookmarkStart w:name="z8801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568"/>
    <w:bookmarkStart w:name="z8802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569"/>
    <w:bookmarkStart w:name="z8803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570"/>
    <w:bookmarkStart w:name="z8804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571"/>
    <w:bookmarkStart w:name="z8805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572"/>
    <w:bookmarkStart w:name="z8806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573"/>
    <w:bookmarkStart w:name="z8807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574"/>
    <w:bookmarkStart w:name="z8808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575"/>
    <w:bookmarkStart w:name="z8809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576"/>
    <w:bookmarkStart w:name="z8810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577"/>
    <w:bookmarkStart w:name="z8811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578"/>
    <w:bookmarkStart w:name="z8812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579"/>
    <w:bookmarkStart w:name="z8813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580"/>
    <w:bookmarkStart w:name="z8814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581"/>
    <w:bookmarkStart w:name="z8815" w:id="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582"/>
    <w:bookmarkStart w:name="z8816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583"/>
    <w:bookmarkStart w:name="z8817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584"/>
    <w:bookmarkStart w:name="z8818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585"/>
    <w:bookmarkStart w:name="z8819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586"/>
    <w:bookmarkStart w:name="z8820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587"/>
    <w:bookmarkStart w:name="z8821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588"/>
    <w:bookmarkStart w:name="z8822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589"/>
    <w:bookmarkStart w:name="z8823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590"/>
    <w:bookmarkStart w:name="z8824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591"/>
    <w:bookmarkStart w:name="z8825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592"/>
    <w:bookmarkStart w:name="z8826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593"/>
    <w:bookmarkStart w:name="z8827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594"/>
    <w:bookmarkStart w:name="z8828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595"/>
    <w:bookmarkStart w:name="z8829" w:id="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596"/>
    <w:bookmarkStart w:name="z8830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597"/>
    <w:bookmarkStart w:name="z8831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598"/>
    <w:bookmarkStart w:name="z8832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599"/>
    <w:bookmarkStart w:name="z8833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600"/>
    <w:bookmarkStart w:name="z8834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городского штаба по борьбе с терроризмом;</w:t>
      </w:r>
    </w:p>
    <w:bookmarkEnd w:id="8601"/>
    <w:bookmarkStart w:name="z8835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городской Антитеррористической комиссии;</w:t>
      </w:r>
    </w:p>
    <w:bookmarkEnd w:id="8602"/>
    <w:bookmarkStart w:name="z8836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603"/>
    <w:bookmarkStart w:name="z8837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604"/>
    <w:bookmarkStart w:name="z8838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605"/>
    <w:bookmarkStart w:name="z8839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606"/>
    <w:bookmarkStart w:name="z8840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42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608"/>
    <w:bookmarkStart w:name="z8843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609"/>
    <w:bookmarkStart w:name="z8844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610"/>
    <w:bookmarkStart w:name="z8845" w:id="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611"/>
    <w:bookmarkStart w:name="z8846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612"/>
    <w:bookmarkStart w:name="z8847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613"/>
    <w:bookmarkStart w:name="z8848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614"/>
    <w:bookmarkStart w:name="z8849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615"/>
    <w:bookmarkStart w:name="z8850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616"/>
    <w:bookmarkStart w:name="z8851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617"/>
    <w:bookmarkStart w:name="z8852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618"/>
    <w:bookmarkStart w:name="z8853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619"/>
    <w:bookmarkStart w:name="z8854" w:id="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620"/>
    <w:bookmarkStart w:name="z8855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621"/>
    <w:bookmarkStart w:name="z8856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622"/>
    <w:bookmarkStart w:name="z8857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623"/>
    <w:bookmarkStart w:name="z8858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624"/>
    <w:bookmarkStart w:name="z8859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625"/>
    <w:bookmarkStart w:name="z8860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626"/>
    <w:bookmarkStart w:name="z8861" w:id="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627"/>
    <w:bookmarkStart w:name="z8862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628"/>
    <w:bookmarkStart w:name="z8863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629"/>
    <w:bookmarkStart w:name="z8864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630"/>
    <w:bookmarkStart w:name="z8865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631"/>
    <w:bookmarkStart w:name="z8866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632"/>
    <w:bookmarkStart w:name="z8867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bookmarkEnd w:id="8633"/>
    <w:bookmarkStart w:name="z8868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634"/>
    <w:bookmarkStart w:name="z8869" w:id="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635"/>
    <w:bookmarkStart w:name="z8870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636"/>
    <w:bookmarkStart w:name="z8871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637"/>
    <w:bookmarkStart w:name="z8872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638"/>
    <w:bookmarkStart w:name="z8873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639"/>
    <w:bookmarkStart w:name="z8874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640"/>
    <w:bookmarkStart w:name="z8875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641"/>
    <w:bookmarkStart w:name="z8876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642"/>
    <w:bookmarkStart w:name="z8877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643"/>
    <w:bookmarkStart w:name="z8878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644"/>
    <w:bookmarkStart w:name="z8879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645"/>
    <w:bookmarkStart w:name="z8880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646"/>
    <w:bookmarkStart w:name="z8881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647"/>
    <w:bookmarkStart w:name="z8882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648"/>
    <w:bookmarkStart w:name="z8883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649"/>
    <w:bookmarkStart w:name="z8884" w:id="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650"/>
    <w:bookmarkStart w:name="z8885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651"/>
    <w:bookmarkStart w:name="z8886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652"/>
    <w:bookmarkStart w:name="z8887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653"/>
    <w:bookmarkStart w:name="z8888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90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655"/>
    <w:bookmarkStart w:name="z8891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656"/>
    <w:bookmarkStart w:name="z8892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657"/>
    <w:bookmarkStart w:name="z8893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658"/>
    <w:bookmarkStart w:name="z8894" w:id="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659"/>
    <w:bookmarkStart w:name="z8895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660"/>
    <w:bookmarkStart w:name="z8896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661"/>
    <w:bookmarkStart w:name="z8897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662"/>
    <w:bookmarkStart w:name="z8898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663"/>
    <w:bookmarkStart w:name="z8899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664"/>
    <w:bookmarkStart w:name="z8900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665"/>
    <w:bookmarkStart w:name="z8901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666"/>
    <w:bookmarkStart w:name="z8902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667"/>
    <w:bookmarkStart w:name="z8903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668"/>
    <w:bookmarkStart w:name="z8904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669"/>
    <w:bookmarkStart w:name="z8905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670"/>
    <w:bookmarkStart w:name="z8906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671"/>
    <w:bookmarkStart w:name="z8907" w:id="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672"/>
    <w:bookmarkStart w:name="z8908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673"/>
    <w:bookmarkStart w:name="z8909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674"/>
    <w:bookmarkStart w:name="z8910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675"/>
    <w:bookmarkStart w:name="z8911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676"/>
    <w:bookmarkStart w:name="z8912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677"/>
    <w:bookmarkStart w:name="z8913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678"/>
    <w:bookmarkStart w:name="z8914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679"/>
    <w:bookmarkStart w:name="z8915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680"/>
    <w:bookmarkStart w:name="z8916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681"/>
    <w:bookmarkStart w:name="z8917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682"/>
    <w:bookmarkStart w:name="z8918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683"/>
    <w:bookmarkStart w:name="z8919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684"/>
    <w:bookmarkStart w:name="z8920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685"/>
    <w:bookmarkStart w:name="z8921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686"/>
    <w:bookmarkStart w:name="z8922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687"/>
    <w:bookmarkStart w:name="z8923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688"/>
    <w:bookmarkStart w:name="z8924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689"/>
    <w:bookmarkStart w:name="z8925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690"/>
    <w:bookmarkStart w:name="z8926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691"/>
    <w:bookmarkStart w:name="z8927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692"/>
    <w:bookmarkStart w:name="z8928" w:id="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693"/>
    <w:bookmarkStart w:name="z8929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694"/>
    <w:bookmarkStart w:name="z8930" w:id="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695"/>
    <w:bookmarkStart w:name="z8931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696"/>
    <w:bookmarkStart w:name="z8932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697"/>
    <w:bookmarkStart w:name="z8933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698"/>
    <w:bookmarkStart w:name="z8934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699"/>
    <w:bookmarkStart w:name="z8935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700"/>
    <w:bookmarkStart w:name="z8936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38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702"/>
    <w:bookmarkStart w:name="z8939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703"/>
    <w:bookmarkStart w:name="z8940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704"/>
    <w:bookmarkStart w:name="z8941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705"/>
    <w:bookmarkStart w:name="z8942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706"/>
    <w:bookmarkStart w:name="z8943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707"/>
    <w:bookmarkStart w:name="z8944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708"/>
    <w:bookmarkStart w:name="z8945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709"/>
    <w:bookmarkStart w:name="z8946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710"/>
    <w:bookmarkStart w:name="z8947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711"/>
    <w:bookmarkStart w:name="z8948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712"/>
    <w:bookmarkStart w:name="z8949" w:id="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713"/>
    <w:bookmarkStart w:name="z8950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714"/>
    <w:bookmarkStart w:name="z8951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715"/>
    <w:bookmarkStart w:name="z8952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716"/>
    <w:bookmarkStart w:name="z8953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717"/>
    <w:bookmarkStart w:name="z8954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718"/>
    <w:bookmarkStart w:name="z8955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719"/>
    <w:bookmarkStart w:name="z8956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720"/>
    <w:bookmarkStart w:name="z8957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721"/>
    <w:bookmarkStart w:name="z8958" w:id="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722"/>
    <w:bookmarkStart w:name="z8959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723"/>
    <w:bookmarkStart w:name="z8960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724"/>
    <w:bookmarkStart w:name="z8961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725"/>
    <w:bookmarkStart w:name="z8962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726"/>
    <w:bookmarkStart w:name="z8963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727"/>
    <w:bookmarkStart w:name="z8964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728"/>
    <w:bookmarkStart w:name="z8965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729"/>
    <w:bookmarkStart w:name="z8966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730"/>
    <w:bookmarkStart w:name="z8967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731"/>
    <w:bookmarkStart w:name="z8968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732"/>
    <w:bookmarkStart w:name="z8969" w:id="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733"/>
    <w:bookmarkStart w:name="z8970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734"/>
    <w:bookmarkStart w:name="z8971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735"/>
    <w:bookmarkStart w:name="z8972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736"/>
    <w:bookmarkStart w:name="z8973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737"/>
    <w:bookmarkStart w:name="z8974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738"/>
    <w:bookmarkStart w:name="z8975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739"/>
    <w:bookmarkStart w:name="z8976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740"/>
    <w:bookmarkStart w:name="z8977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741"/>
    <w:bookmarkStart w:name="z8978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742"/>
    <w:bookmarkStart w:name="z8979" w:id="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743"/>
    <w:bookmarkStart w:name="z8980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744"/>
    <w:bookmarkStart w:name="z8981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745"/>
    <w:bookmarkStart w:name="z8982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746"/>
    <w:bookmarkStart w:name="z8983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747"/>
    <w:bookmarkStart w:name="z8984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86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749"/>
    <w:bookmarkStart w:name="z8987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750"/>
    <w:bookmarkStart w:name="z8988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751"/>
    <w:bookmarkStart w:name="z8989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752"/>
    <w:bookmarkStart w:name="z8990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753"/>
    <w:bookmarkStart w:name="z8991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754"/>
    <w:bookmarkStart w:name="z8992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755"/>
    <w:bookmarkStart w:name="z8993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756"/>
    <w:bookmarkStart w:name="z8994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757"/>
    <w:bookmarkStart w:name="z8995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758"/>
    <w:bookmarkStart w:name="z8996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759"/>
    <w:bookmarkStart w:name="z8997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760"/>
    <w:bookmarkStart w:name="z8998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761"/>
    <w:bookmarkStart w:name="z8999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762"/>
    <w:bookmarkStart w:name="z9000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763"/>
    <w:bookmarkStart w:name="z9001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764"/>
    <w:bookmarkStart w:name="z9002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765"/>
    <w:bookmarkStart w:name="z9003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766"/>
    <w:bookmarkStart w:name="z9004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767"/>
    <w:bookmarkStart w:name="z9005" w:id="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768"/>
    <w:bookmarkStart w:name="z9006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769"/>
    <w:bookmarkStart w:name="z9007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770"/>
    <w:bookmarkStart w:name="z9008" w:id="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771"/>
    <w:bookmarkStart w:name="z9009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772"/>
    <w:bookmarkStart w:name="z9010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773"/>
    <w:bookmarkStart w:name="z9011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774"/>
    <w:bookmarkStart w:name="z9012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775"/>
    <w:bookmarkStart w:name="z9013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776"/>
    <w:bookmarkStart w:name="z9014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777"/>
    <w:bookmarkStart w:name="z9015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778"/>
    <w:bookmarkStart w:name="z9016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779"/>
    <w:bookmarkStart w:name="z9017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780"/>
    <w:bookmarkStart w:name="z9018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781"/>
    <w:bookmarkStart w:name="z9019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782"/>
    <w:bookmarkStart w:name="z9020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783"/>
    <w:bookmarkStart w:name="z9021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784"/>
    <w:bookmarkStart w:name="z9022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785"/>
    <w:bookmarkStart w:name="z9023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786"/>
    <w:bookmarkStart w:name="z9024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787"/>
    <w:bookmarkStart w:name="z9025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788"/>
    <w:bookmarkStart w:name="z9026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789"/>
    <w:bookmarkStart w:name="z9027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790"/>
    <w:bookmarkStart w:name="z9028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791"/>
    <w:bookmarkStart w:name="z9029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792"/>
    <w:bookmarkStart w:name="z9030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793"/>
    <w:bookmarkStart w:name="z9031" w:id="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794"/>
    <w:bookmarkStart w:name="z9032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34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796"/>
    <w:bookmarkStart w:name="z9035" w:id="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797"/>
    <w:bookmarkStart w:name="z9036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798"/>
    <w:bookmarkStart w:name="z9037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799"/>
    <w:bookmarkStart w:name="z9038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800"/>
    <w:bookmarkStart w:name="z9039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801"/>
    <w:bookmarkStart w:name="z9040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802"/>
    <w:bookmarkStart w:name="z9041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803"/>
    <w:bookmarkStart w:name="z9042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804"/>
    <w:bookmarkStart w:name="z9043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805"/>
    <w:bookmarkStart w:name="z9044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806"/>
    <w:bookmarkStart w:name="z9045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807"/>
    <w:bookmarkStart w:name="z9046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808"/>
    <w:bookmarkStart w:name="z9047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809"/>
    <w:bookmarkStart w:name="z9048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810"/>
    <w:bookmarkStart w:name="z9049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811"/>
    <w:bookmarkStart w:name="z9050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812"/>
    <w:bookmarkStart w:name="z9051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813"/>
    <w:bookmarkStart w:name="z9052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814"/>
    <w:bookmarkStart w:name="z9053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815"/>
    <w:bookmarkStart w:name="z9054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816"/>
    <w:bookmarkStart w:name="z9055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817"/>
    <w:bookmarkStart w:name="z9056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818"/>
    <w:bookmarkStart w:name="z9057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819"/>
    <w:bookmarkStart w:name="z9058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820"/>
    <w:bookmarkStart w:name="z9059" w:id="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bookmarkEnd w:id="8821"/>
    <w:bookmarkStart w:name="z9060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822"/>
    <w:bookmarkStart w:name="z9061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823"/>
    <w:bookmarkStart w:name="z9062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824"/>
    <w:bookmarkStart w:name="z9063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825"/>
    <w:bookmarkStart w:name="z9064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826"/>
    <w:bookmarkStart w:name="z9065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827"/>
    <w:bookmarkStart w:name="z9066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828"/>
    <w:bookmarkStart w:name="z9067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829"/>
    <w:bookmarkStart w:name="z9068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830"/>
    <w:bookmarkStart w:name="z9069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831"/>
    <w:bookmarkStart w:name="z9070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832"/>
    <w:bookmarkStart w:name="z9071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833"/>
    <w:bookmarkStart w:name="z9072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834"/>
    <w:bookmarkStart w:name="z9073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835"/>
    <w:bookmarkStart w:name="z9074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836"/>
    <w:bookmarkStart w:name="z9075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837"/>
    <w:bookmarkStart w:name="z9076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838"/>
    <w:bookmarkStart w:name="z9077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839"/>
    <w:bookmarkStart w:name="z9078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840"/>
    <w:bookmarkStart w:name="z9079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841"/>
    <w:bookmarkStart w:name="z9080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82" w:id="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843"/>
    <w:bookmarkStart w:name="z9083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844"/>
    <w:bookmarkStart w:name="z9084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845"/>
    <w:bookmarkStart w:name="z9085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846"/>
    <w:bookmarkStart w:name="z9086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847"/>
    <w:bookmarkStart w:name="z9087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848"/>
    <w:bookmarkStart w:name="z9088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849"/>
    <w:bookmarkStart w:name="z9089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850"/>
    <w:bookmarkStart w:name="z9090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851"/>
    <w:bookmarkStart w:name="z9091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852"/>
    <w:bookmarkStart w:name="z9092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853"/>
    <w:bookmarkStart w:name="z9093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854"/>
    <w:bookmarkStart w:name="z9094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855"/>
    <w:bookmarkStart w:name="z9095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856"/>
    <w:bookmarkStart w:name="z9096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857"/>
    <w:bookmarkStart w:name="z9097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858"/>
    <w:bookmarkStart w:name="z9098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859"/>
    <w:bookmarkStart w:name="z9099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860"/>
    <w:bookmarkStart w:name="z9100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861"/>
    <w:bookmarkStart w:name="z9101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862"/>
    <w:bookmarkStart w:name="z9102" w:id="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863"/>
    <w:bookmarkStart w:name="z9103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864"/>
    <w:bookmarkStart w:name="z9104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865"/>
    <w:bookmarkStart w:name="z9105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866"/>
    <w:bookmarkStart w:name="z9106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867"/>
    <w:bookmarkStart w:name="z9107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868"/>
    <w:bookmarkStart w:name="z9108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869"/>
    <w:bookmarkStart w:name="z9109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870"/>
    <w:bookmarkStart w:name="z9110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871"/>
    <w:bookmarkStart w:name="z9111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872"/>
    <w:bookmarkStart w:name="z9112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873"/>
    <w:bookmarkStart w:name="z9113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874"/>
    <w:bookmarkStart w:name="z9114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875"/>
    <w:bookmarkStart w:name="z9115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876"/>
    <w:bookmarkStart w:name="z9116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877"/>
    <w:bookmarkStart w:name="z9117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878"/>
    <w:bookmarkStart w:name="z9118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879"/>
    <w:bookmarkStart w:name="z9119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880"/>
    <w:bookmarkStart w:name="z9120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881"/>
    <w:bookmarkStart w:name="z9121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882"/>
    <w:bookmarkStart w:name="z9122" w:id="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883"/>
    <w:bookmarkStart w:name="z9123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884"/>
    <w:bookmarkStart w:name="z9124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885"/>
    <w:bookmarkStart w:name="z9125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886"/>
    <w:bookmarkStart w:name="z9126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887"/>
    <w:bookmarkStart w:name="z9127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888"/>
    <w:bookmarkStart w:name="z9128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30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890"/>
    <w:bookmarkStart w:name="z9131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891"/>
    <w:bookmarkStart w:name="z9132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892"/>
    <w:bookmarkStart w:name="z9133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893"/>
    <w:bookmarkStart w:name="z9134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894"/>
    <w:bookmarkStart w:name="z9135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895"/>
    <w:bookmarkStart w:name="z9136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896"/>
    <w:bookmarkStart w:name="z9137" w:id="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897"/>
    <w:bookmarkStart w:name="z9138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898"/>
    <w:bookmarkStart w:name="z9139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899"/>
    <w:bookmarkStart w:name="z9140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900"/>
    <w:bookmarkStart w:name="z9141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901"/>
    <w:bookmarkStart w:name="z9142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902"/>
    <w:bookmarkStart w:name="z9143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903"/>
    <w:bookmarkStart w:name="z9144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904"/>
    <w:bookmarkStart w:name="z9145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905"/>
    <w:bookmarkStart w:name="z9146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906"/>
    <w:bookmarkStart w:name="z9147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907"/>
    <w:bookmarkStart w:name="z9148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908"/>
    <w:bookmarkStart w:name="z9149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909"/>
    <w:bookmarkStart w:name="z9150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910"/>
    <w:bookmarkStart w:name="z9151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911"/>
    <w:bookmarkStart w:name="z9152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912"/>
    <w:bookmarkStart w:name="z9153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913"/>
    <w:bookmarkStart w:name="z9154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914"/>
    <w:bookmarkStart w:name="z9155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иаварийно-спасательных служб и формирований на соответствующей территории;</w:t>
      </w:r>
    </w:p>
    <w:bookmarkEnd w:id="8915"/>
    <w:bookmarkStart w:name="z9156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916"/>
    <w:bookmarkStart w:name="z9157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917"/>
    <w:bookmarkStart w:name="z9158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918"/>
    <w:bookmarkStart w:name="z9159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919"/>
    <w:bookmarkStart w:name="z9160" w:id="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920"/>
    <w:bookmarkStart w:name="z9161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921"/>
    <w:bookmarkStart w:name="z9162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922"/>
    <w:bookmarkStart w:name="z9163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923"/>
    <w:bookmarkStart w:name="z9164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924"/>
    <w:bookmarkStart w:name="z9165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925"/>
    <w:bookmarkStart w:name="z9166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926"/>
    <w:bookmarkStart w:name="z9167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927"/>
    <w:bookmarkStart w:name="z9168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928"/>
    <w:bookmarkStart w:name="z9169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929"/>
    <w:bookmarkStart w:name="z9170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930"/>
    <w:bookmarkStart w:name="z9171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931"/>
    <w:bookmarkStart w:name="z9172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932"/>
    <w:bookmarkStart w:name="z9173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933"/>
    <w:bookmarkStart w:name="z9174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934"/>
    <w:bookmarkStart w:name="z9175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935"/>
    <w:bookmarkStart w:name="z9176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78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937"/>
    <w:bookmarkStart w:name="z9179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938"/>
    <w:bookmarkStart w:name="z9180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939"/>
    <w:bookmarkStart w:name="z9181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940"/>
    <w:bookmarkStart w:name="z9182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941"/>
    <w:bookmarkStart w:name="z9183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942"/>
    <w:bookmarkStart w:name="z9184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943"/>
    <w:bookmarkStart w:name="z9185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944"/>
    <w:bookmarkStart w:name="z9186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945"/>
    <w:bookmarkStart w:name="z9187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946"/>
    <w:bookmarkStart w:name="z9188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947"/>
    <w:bookmarkStart w:name="z9189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948"/>
    <w:bookmarkStart w:name="z9190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949"/>
    <w:bookmarkStart w:name="z9191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950"/>
    <w:bookmarkStart w:name="z9192" w:id="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951"/>
    <w:bookmarkStart w:name="z9193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952"/>
    <w:bookmarkStart w:name="z9194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8953"/>
    <w:bookmarkStart w:name="z9195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954"/>
    <w:bookmarkStart w:name="z9196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955"/>
    <w:bookmarkStart w:name="z9197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956"/>
    <w:bookmarkStart w:name="z9198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957"/>
    <w:bookmarkStart w:name="z9199" w:id="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958"/>
    <w:bookmarkStart w:name="z9200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959"/>
    <w:bookmarkStart w:name="z9201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960"/>
    <w:bookmarkStart w:name="z9202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961"/>
    <w:bookmarkStart w:name="z9203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962"/>
    <w:bookmarkStart w:name="z9204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8963"/>
    <w:bookmarkStart w:name="z9205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8964"/>
    <w:bookmarkStart w:name="z9206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965"/>
    <w:bookmarkStart w:name="z9207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8966"/>
    <w:bookmarkStart w:name="z9208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967"/>
    <w:bookmarkStart w:name="z9209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8968"/>
    <w:bookmarkStart w:name="z9210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8969"/>
    <w:bookmarkStart w:name="z9211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8970"/>
    <w:bookmarkStart w:name="z9212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8971"/>
    <w:bookmarkStart w:name="z9213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8972"/>
    <w:bookmarkStart w:name="z9214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973"/>
    <w:bookmarkStart w:name="z9215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974"/>
    <w:bookmarkStart w:name="z9216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975"/>
    <w:bookmarkStart w:name="z9217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976"/>
    <w:bookmarkStart w:name="z9218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8977"/>
    <w:bookmarkStart w:name="z9219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8978"/>
    <w:bookmarkStart w:name="z9220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979"/>
    <w:bookmarkStart w:name="z9221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980"/>
    <w:bookmarkStart w:name="z9222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981"/>
    <w:bookmarkStart w:name="z9223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8982"/>
    <w:bookmarkStart w:name="z9224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26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8984"/>
    <w:bookmarkStart w:name="z9227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985"/>
    <w:bookmarkStart w:name="z9228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986"/>
    <w:bookmarkStart w:name="z9229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987"/>
    <w:bookmarkStart w:name="z9230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988"/>
    <w:bookmarkStart w:name="z9231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989"/>
    <w:bookmarkStart w:name="z9232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990"/>
    <w:bookmarkStart w:name="z9233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8991"/>
    <w:bookmarkStart w:name="z9234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992"/>
    <w:bookmarkStart w:name="z9235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993"/>
    <w:bookmarkStart w:name="z9236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994"/>
    <w:bookmarkStart w:name="z9237" w:id="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995"/>
    <w:bookmarkStart w:name="z9238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996"/>
    <w:bookmarkStart w:name="z9239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997"/>
    <w:bookmarkStart w:name="z9240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998"/>
    <w:bookmarkStart w:name="z9241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999"/>
    <w:bookmarkStart w:name="z9242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9000"/>
    <w:bookmarkStart w:name="z9243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001"/>
    <w:bookmarkStart w:name="z9244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002"/>
    <w:bookmarkStart w:name="z9245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003"/>
    <w:bookmarkStart w:name="z9246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004"/>
    <w:bookmarkStart w:name="z9247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005"/>
    <w:bookmarkStart w:name="z9248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006"/>
    <w:bookmarkStart w:name="z9249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007"/>
    <w:bookmarkStart w:name="z9250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008"/>
    <w:bookmarkStart w:name="z9251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009"/>
    <w:bookmarkStart w:name="z9252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9010"/>
    <w:bookmarkStart w:name="z9253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9011"/>
    <w:bookmarkStart w:name="z9254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012"/>
    <w:bookmarkStart w:name="z9255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9013"/>
    <w:bookmarkStart w:name="z9256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014"/>
    <w:bookmarkStart w:name="z9257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9015"/>
    <w:bookmarkStart w:name="z9258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9016"/>
    <w:bookmarkStart w:name="z9259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9017"/>
    <w:bookmarkStart w:name="z9260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9018"/>
    <w:bookmarkStart w:name="z9261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9019"/>
    <w:bookmarkStart w:name="z9262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9020"/>
    <w:bookmarkStart w:name="z9263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9021"/>
    <w:bookmarkStart w:name="z9264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9022"/>
    <w:bookmarkStart w:name="z9265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023"/>
    <w:bookmarkStart w:name="z9266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9024"/>
    <w:bookmarkStart w:name="z9267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9025"/>
    <w:bookmarkStart w:name="z9268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026"/>
    <w:bookmarkStart w:name="z9269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027"/>
    <w:bookmarkStart w:name="z9270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9028"/>
    <w:bookmarkStart w:name="z9271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Казахстан.";</w:t>
      </w:r>
    </w:p>
    <w:bookmarkEnd w:id="9029"/>
    <w:bookmarkStart w:name="z9272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74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Права и обязанности:</w:t>
      </w:r>
    </w:p>
    <w:bookmarkEnd w:id="9031"/>
    <w:bookmarkStart w:name="z9275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9032"/>
    <w:bookmarkStart w:name="z9276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033"/>
    <w:bookmarkStart w:name="z9277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034"/>
    <w:bookmarkStart w:name="z9278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035"/>
    <w:bookmarkStart w:name="z9279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9036"/>
    <w:bookmarkStart w:name="z9280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9037"/>
    <w:bookmarkStart w:name="z9281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9038"/>
    <w:bookmarkStart w:name="z9282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9039"/>
    <w:bookmarkStart w:name="z9283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9040"/>
    <w:bookmarkStart w:name="z9284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9041"/>
    <w:bookmarkStart w:name="z9285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9042"/>
    <w:bookmarkStart w:name="z9286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9043"/>
    <w:bookmarkStart w:name="z9287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9044"/>
    <w:bookmarkStart w:name="z9288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045"/>
    <w:bookmarkStart w:name="z9289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046"/>
    <w:bookmarkStart w:name="z9290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сооружений, расположенных на соответствующей территории;</w:t>
      </w:r>
    </w:p>
    <w:bookmarkEnd w:id="9047"/>
    <w:bookmarkStart w:name="z9291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048"/>
    <w:bookmarkStart w:name="z9292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049"/>
    <w:bookmarkStart w:name="z9293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050"/>
    <w:bookmarkStart w:name="z9294" w:id="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051"/>
    <w:bookmarkStart w:name="z9295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052"/>
    <w:bookmarkStart w:name="z9296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053"/>
    <w:bookmarkStart w:name="z9297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054"/>
    <w:bookmarkStart w:name="z9298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055"/>
    <w:bookmarkStart w:name="z9299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056"/>
    <w:bookmarkStart w:name="z9300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контроль за гарнизонной и караульной службой;</w:t>
      </w:r>
    </w:p>
    <w:bookmarkEnd w:id="9057"/>
    <w:bookmarkStart w:name="z9301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тушения пожаров и проведения аварийно-спасательных работ;</w:t>
      </w:r>
    </w:p>
    <w:bookmarkEnd w:id="9058"/>
    <w:bookmarkStart w:name="z9302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059"/>
    <w:bookmarkStart w:name="z9303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 пропаганда знаний, обучения населения и специалистов в сфере гражданской защиты;</w:t>
      </w:r>
    </w:p>
    <w:bookmarkEnd w:id="9060"/>
    <w:bookmarkStart w:name="z9304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061"/>
    <w:bookmarkStart w:name="z9305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пожарной безопасности;</w:t>
      </w:r>
    </w:p>
    <w:bookmarkEnd w:id="9062"/>
    <w:bookmarkStart w:name="z9306" w:id="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контроля в области гражданской обороны;</w:t>
      </w:r>
    </w:p>
    <w:bookmarkEnd w:id="9063"/>
    <w:bookmarkStart w:name="z9307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готовностью пожарных подразделений в населенных пунктах и на объектах к борьбе с пожарами;</w:t>
      </w:r>
    </w:p>
    <w:bookmarkEnd w:id="9064"/>
    <w:bookmarkStart w:name="z9308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правил безопасности на водоемах;</w:t>
      </w:r>
    </w:p>
    <w:bookmarkEnd w:id="9065"/>
    <w:bookmarkStart w:name="z9309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производства дел об административных правонарушениях;</w:t>
      </w:r>
    </w:p>
    <w:bookmarkEnd w:id="9066"/>
    <w:bookmarkStart w:name="z9310" w:id="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9067"/>
    <w:bookmarkStart w:name="z9311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9068"/>
    <w:bookmarkStart w:name="z9312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9069"/>
    <w:bookmarkStart w:name="z9313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070"/>
    <w:bookmarkStart w:name="z9314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районного штаба по борьбе с терроризмом;</w:t>
      </w:r>
    </w:p>
    <w:bookmarkEnd w:id="9071"/>
    <w:bookmarkStart w:name="z9315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участие, в пределах своей компетенции, в работе районной Антитеррористической комиссии;</w:t>
      </w:r>
    </w:p>
    <w:bookmarkEnd w:id="9072"/>
    <w:bookmarkStart w:name="z9316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073"/>
    <w:bookmarkStart w:name="z9317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074"/>
    <w:bookmarkStart w:name="z9318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9075"/>
    <w:bookmarkStart w:name="z9319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Казахстан.".</w:t>
      </w:r>
    </w:p>
    <w:bookmarkEnd w:id="9076"/>
    <w:bookmarkStart w:name="z9320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9077"/>
    <w:bookmarkStart w:name="z9321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078"/>
    <w:bookmarkStart w:name="z9322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9079"/>
    <w:bookmarkStart w:name="z9323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территориальных органов в органах юстиции в установленном законодательством Республики Казахстан порядке.</w:t>
      </w:r>
    </w:p>
    <w:bookmarkEnd w:id="9080"/>
    <w:bookmarkStart w:name="z9324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081"/>
    <w:bookmarkStart w:name="z9325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90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