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9a5a" w14:textId="8b49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Белинского сельского округа района Беимбета Майлина Костанайской области от 10 июля 2025 года № 3. Утратило силу решением акима Белинского сельского округа района Беимбета Майлина Костанайской области от 12 сентября 2025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Белинского сельского округа района Беимбета Майлина Костанайской области от 12.09.2025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района Беимбета Майлина от 2 июля 2025 года № 01-20/279, аким Белинского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бешенству крупного рогатого скота на территории частного подворья Малаева Б.Т. села Максут Белинского сельского округа района Беимбета Майлина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"Костанайская областная территориальная инспекция Комитета ветеринарного контроля и надзора Министерства сельского хозяйства Республики Казахстан" (по согласованию), государственному учреждению "Территориальная инспекция района Беимбета Майлина Комитета ветеринарного контроля и надзора Министерства сельского хозяйства Республики Казахстан" (по согласованию), коммунальному государственному предприятию "Ветеринарная станция района Беимбета Майлина"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Белинского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направить его копии в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Белинского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