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50c9f5" w14:textId="450c9f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Сарыкольскому району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Сарыкольского района Костанайской области от 11 июня 2025 года № 309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13)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Республики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Сарыкольский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Сарыкольскому району на 2025-2029 годы. 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Сарыкольского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Абжамалов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июня 2025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309</w:t>
            </w:r>
          </w:p>
        </w:tc>
      </w:tr>
    </w:tbl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Сарыкольскому району на 2025-2029 годы</w:t>
      </w:r>
    </w:p>
    <w:bookmarkEnd w:id="3"/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план по управлению пастбищами и их использованию по Сарыкольскому району на 2025-2029 годы (далее -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 и подпунктом 2) пункта 3 </w:t>
      </w:r>
      <w:r>
        <w:rPr>
          <w:rFonts w:ascii="Times New Roman"/>
          <w:b w:val="false"/>
          <w:i w:val="false"/>
          <w:color w:val="000000"/>
          <w:sz w:val="28"/>
        </w:rPr>
        <w:t>статьи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государственной статистике" и Приказа Министра сельского хозяйства Республики Казахстан от 29 июля 2024 года </w:t>
      </w:r>
      <w:r>
        <w:rPr>
          <w:rFonts w:ascii="Times New Roman"/>
          <w:b w:val="false"/>
          <w:i w:val="false"/>
          <w:color w:val="000000"/>
          <w:sz w:val="28"/>
        </w:rPr>
        <w:t>№ 263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типового плана по управлению пастбищами и их использованию" (зарегистрирован в Реестре государственной регистрации нормативных правовых актов под № 34831).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6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План по управлению пастбищами и их использованию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Плана учитывались: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 При формировании данных, указанных в части первой настоящего подпункта, использовалась официальная статистическая информация о наличии земель и распределении их по категориям, собственникам земельных участков, землепользователям и угодьям и сведения из информационной системы государственного земельного кадастра;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формировании сведений, указанных в части первой настоящего подпункта, использовались результаты геоботанического обследования пастбищ, проведеного по Сарыкольскому району в 2015-2016 годах.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Правилами ведения реестра скотомогильников (биотермических ям), утвержденными приказом Министра сельского хозяйства Республики Казахстан от 03 февраля 2020 года </w:t>
      </w:r>
      <w:r>
        <w:rPr>
          <w:rFonts w:ascii="Times New Roman"/>
          <w:b w:val="false"/>
          <w:i w:val="false"/>
          <w:color w:val="000000"/>
          <w:sz w:val="28"/>
        </w:rPr>
        <w:t>№35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19987);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осуществлялось акиматом Сарыкольского района совместно с акиматами сельских округов на основании плана по развитию и реконструкции объектов пастбищной инфраструктуры, разработанного местным исполнительным органом области;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2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осуществлялся акиматом Сарыкольского района совместно с акиматами сельских округов;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3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осуществлялся акиматом Сарыкольского района совместно с акиматами сельских округов;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Выпас сельскохозяйственных животных на пастбищах осуществляется в соответствии с правилами выпаса сельскохозяйственных животных, утверждаемыми акиматом Сарыкольского района в соответствии с подпунктом 5-1) пункта 4 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государственном регулировании развития агропромышленного комплекса и сельских территорий" на основании Типовых правил выпаса сельскохозяйственных животных, утвержденных приказом Министра сельского хозяйства Республики Казахстан от 29 апреля 2020 года </w:t>
      </w:r>
      <w:r>
        <w:rPr>
          <w:rFonts w:ascii="Times New Roman"/>
          <w:b w:val="false"/>
          <w:i w:val="false"/>
          <w:color w:val="000000"/>
          <w:sz w:val="28"/>
        </w:rPr>
        <w:t>№145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под № 20540).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Выпас сельскохозяйственных животных на землях лесного, водного фондов и особо охраняемых природных территорий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99</w:t>
      </w:r>
      <w:r>
        <w:rPr>
          <w:rFonts w:ascii="Times New Roman"/>
          <w:b w:val="false"/>
          <w:i w:val="false"/>
          <w:color w:val="000000"/>
          <w:sz w:val="28"/>
        </w:rPr>
        <w:t xml:space="preserve"> Лесного кодекса Республики Казахстан, Правилами сенокошения и пастьбы скота на участках государственного лесного фонда, утвержденными приказом Министра сельского хозяйства Республики Казахстан от 12 октября 2015 года </w:t>
      </w:r>
      <w:r>
        <w:rPr>
          <w:rFonts w:ascii="Times New Roman"/>
          <w:b w:val="false"/>
          <w:i w:val="false"/>
          <w:color w:val="000000"/>
          <w:sz w:val="28"/>
        </w:rPr>
        <w:t>№ 18-02/909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12259), </w:t>
      </w:r>
      <w:r>
        <w:rPr>
          <w:rFonts w:ascii="Times New Roman"/>
          <w:b w:val="false"/>
          <w:i w:val="false"/>
          <w:color w:val="000000"/>
          <w:sz w:val="28"/>
        </w:rPr>
        <w:t>статьями 95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125</w:t>
      </w:r>
      <w:r>
        <w:rPr>
          <w:rFonts w:ascii="Times New Roman"/>
          <w:b w:val="false"/>
          <w:i w:val="false"/>
          <w:color w:val="000000"/>
          <w:sz w:val="28"/>
        </w:rPr>
        <w:t xml:space="preserve"> Водного кодекса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статьями 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"Об особо охраняемых природных территориях";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содержит следующие приложения: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участок.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континентальный. Средние температуры января варьируются от −17—18°С, средние температуры июля составляют 21°С-22°С. Среднегодовое количество осадков — 250—300 мм.</w:t>
      </w:r>
    </w:p>
    <w:bookmarkEnd w:id="27"/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Гидрографическая сеть включает среднее течение реки Убаган на западе, северную часть озера Сарыколь, многочисленные большие и малые озҰра на юго-востоке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равнине распространены почвы южные черноземы.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Растительность разнотравная с примесью ковыля. На северо-востоке — берҰзовые леса Сарыкольского лесного хозяйства.</w:t>
      </w:r>
    </w:p>
    <w:bookmarkEnd w:id="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Сарыкольскому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bookmarkStart w:name="z44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</w:t>
      </w:r>
    </w:p>
    <w:bookmarkEnd w:id="31"/>
    <w:bookmarkStart w:name="z4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Сарыкольского района, тысяч, га.</w:t>
      </w:r>
    </w:p>
    <w:bookmarkEnd w:id="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</w:tr>
      <w:tr>
        <w:trPr/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Сельскохозяйственного</w:t>
            </w:r>
          </w:p>
          <w:bookmarkEnd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назначения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Сарыкольский район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404080,7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2312,5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34344,5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27359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7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тысяч гектаров.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тысяч гектаров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с/о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с/о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7619,10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7619,10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Сорочинка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6765,70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6765,70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Краснознаменский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1090,40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1090,40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с/о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1252,18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1252,18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Севастополь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250,50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250,50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Ленинградское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Большие Дубравы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373,60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373,60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777,20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777,20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с/о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742,97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742,97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670,31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670,31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с/о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1283,12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1283,12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Коскуль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755,60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916,1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916,1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13329,0748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13329,0748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8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собственниках и землепользователях на основании правоустанавливающих и идентификационных документов на земельный участок.</w:t>
      </w:r>
    </w:p>
    <w:bookmarkEnd w:id="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Кабдуали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810804301028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12190018021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Дузенов Жанат Таскожинович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670518300123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12190019014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Ногин Игорь Леонидович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751205300409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12190019006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Ногин Игорь Леонидович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751205300409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12190019086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Панкратова Наталья Григорьевна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690920450432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12190019047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Шатохин Александр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610316350295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12190019010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Шатохин Александр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610316350295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12190019032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Шатохин Александр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610316350295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12190019102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Шатохин Александр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610316350295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12190019035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Шатохин Александр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610316350295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12190019027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Шатохин Александр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610316350295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12190019013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Яблонский Виктор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450117300049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12190019024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Талипова Жанар Еркинбековна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720824450240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Кабдуали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661001301250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Кабдуали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661001301250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Кабдуали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661001301250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Майбасова Зарина Магомедовна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860412450714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Майбасова Зарина Магомедовна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860412450714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Стап Шуга Турловна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640927401116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Стап Шуга Турловна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640927401116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Стап Шуга Турловна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640927401116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Байбусунов Бахитжан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560807301106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Ващенко Виктор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570826350173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Гридюшко Сергей Станиславович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630724300532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Досмухамедова Гульнара Бираловна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760630450510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Досмухамедова Гульнара Бираловна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760630450510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Жакенова Кенжекей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490716401027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Иванченко Екатерина Дмитриевна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611007400916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Индач Валерий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740330350470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Китебаев Амир Сулейменович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830104351538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Майбасова Зарина Магомедовна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860412450714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Крыжановский Александр Дмитриевич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870506350136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Крыжановский Александр Дмитриевич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870506350136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Кужалинов Рустам Жасланович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721020350682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Кузембаев Урик Тимишевич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610325301736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Куч Виталий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680625300385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Куч Виталий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680625300385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Майбасов Танатар Достаевич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710203350266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Майбасов Танатар Достаевич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710203350266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Котей Ережепович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620914301105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Котей Ережепович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620914301105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Аскар Уралтаевич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700926300922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Аскар Уралтаевич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700926300922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Куч Виталий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680625300385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Лескевич Павел Антонович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870216350159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12190020941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Тажибаев Жанат Тукунович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690410301366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Талипова Жанар Еркинбековна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720824450240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Талипова Жанар Еркинбековна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720824450240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Талипова Жанар Еркинбековна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720824450240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Талипова Жанар Еркинбековна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720824450240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Талипова Жанар Еркинбековна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720824450240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Талипова Жанар Еркинбековна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720824450240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Талипова Жанар Еркинбековна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720824450240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Талипова Жанар Еркинбековна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720824450240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Талипова Жанар Еркинбековна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720824450240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Флят Александр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710925301686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Харченко Нина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531118401237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Шефер Иван Федорович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671024350058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Шефер Иван Федорович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671024350058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Шоканов Мейраш Каирбекович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680325301322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Шоканов Мейраш Каирбекович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680325301322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Шоканов Мейраш Каирбекович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680325301322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12090021045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Майбасова Зарина Магомедовна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860412450714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Шукенова Галина Романовна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440517400365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Талипова Жанар Еркинбековна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770223302226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Мулдахметов Адил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761020350362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"Алимбай" (глава Алимбаев Баймурза Актасович)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450217300131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Тарасенко Иван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840918350824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Бекпасов Ришат Каирбекович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770524300157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Гридюшко Сергей Станиславович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630724300532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Гридюшко Сергей Станиславович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630724300532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Гребенюк Виталий Алексеевич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770808301218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Багытбек Бейсенович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530219300675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Кабиденов Бугобай (оралм)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580216350565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Макатов Каирбай Конкаевич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600209301008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12190024680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Макатов Каирбай Конкаевич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600209301008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Мулдабеков Орал Габдулович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730923301226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Мулдабеков Орал Габдулович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730923301226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Нуркина Лейла Шабденовна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491119400472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12190023058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Ненашев Владимир Яковлевич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530220300630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Ненашев Владимир Яковлевич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530220300630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12190023003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Ненашев Владимир Яковлевич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530220300630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Ненашев Владимир Яковлевич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530220300630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Ненашев Владимир Яковлевич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530220300630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12190023004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Олейник Сергей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830810351177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12190023032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Олейник Сергей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830810351177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Тарасенко Иван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840918350824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Тарасенко Иван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840918350824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Ткач Василий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740106350076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Ткач Василий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740106350076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Ткач Михаил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500919350197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Олейник АлҰна Вячеславовна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870218451313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12190023053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Олейник АлҰна Вячеславовна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870218451313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12190023052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Олейник АлҰна Вячеславовна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870218451313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12190023054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Олейник АлҰна Вячеславовна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870218451313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12190023045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Олейник АлҰна Вячеславовна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870218451313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12190023001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Олейник АлҰна Вячеславовна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870218451313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12190023029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Тарасенко Иван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840918350824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Шайсултанов Абай Айдарбекович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880524350265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12190024745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Шевцов Владимир Евгеньевич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670923350072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Шевцов Владимир Евгеньевич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670923350072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Олейник Сергей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830810351177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12190023060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Мамедьяр Аллахярович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581125350167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Антихович Сергей Федорович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720325300522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Асембеков Есим Бибатырович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510328300199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Бетман Владимир Алексеевич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651123000914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Джаксыбаев Талгат 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740715301138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Джаксыбаев Акылбек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640508300877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Дзыгарь Иван Трофимович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410912300599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Олейник АлҰна Вячеславовна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870218451313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Амангельды Саруарович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581002401344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Амангельды Саруарович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581002401344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12090031063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Захаров Алексей Кириллович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410702350187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Захаров Юрий Алексеевич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710404350497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Исахметова Сауле Какимовна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680115401298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Исахметова Сауле Какимовна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680115401298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Исахметова Сауле Какимовна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680115401298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Исахметова Сауле Какимовна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680115401298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Кужабаев Кайрат Мендыгалиевич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711107350346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Савченко Александр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740312301682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Утепова Карылгаш Хизатуллаевна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700730401426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Кириченко Валентина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531129450324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Кириченко Валентина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531129450324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Кириченко Валентина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531129450324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Молдахметов Даулет Джамбулович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661007300999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Молдахметова Бупе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490729400951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Мулдахметов Адил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761020350362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Мулдахметов Адил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761020350362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Мулдахметов Адил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761020350362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Мулдахметова Амина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481213400967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12190030260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Мурзатаев Алькуат Сабырович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620101310144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Мурзатаев Алькуат Сабырович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620101310144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Олейник Сергей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830810351177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Олейник Сергей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830810351177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Олейник Сергей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830810351177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Олейник Сергей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830810351177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Олейник Сергей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830810351177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Позднякова Наталья Валериевна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790616401879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Саутбеков Канат Тулекбергенович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850409350561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Флячук Василий Филиппович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510106300200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Шериезданов Серик Рахимович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640508300877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Олейник Елена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680421450488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Позднякова Наталья Валериевна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790616401879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Сұлтанғазы Абай Қазиұлы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861224350362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Исахметова Сауле Какимовна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680115401298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Арман Мухтарович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921129350191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12190023059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Олейник АлҰна Вячеславовна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870218451313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12190023061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Макатов Каирбай Конкаевич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600209301008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12190025706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Лязат Сапаргалиевна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901026450491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Драпеза Вячеслав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741022350052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Драпеза Вячеслав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741022350052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Алибек Кукенович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750509350574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12190012480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Алибек Кукенович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750509350574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Бексултанов Жаслан Маликович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800314302378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Бексултанова Акмарал Батырхановна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900608451420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Драпеза Вячеслав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741022350052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Запорощенко Галина Васильевна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660726450264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Исабекова Жанар Сатвалдиевна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801231450415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Коренкова Людмила Викторовна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620707400702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Коренкова Людмила Викторовна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620707400702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Коренкова Людмила Викторовна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620707400702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Коренкова Людмила Викторовна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620707400702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Кучеренко Владимир Витальевич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870829350452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Кучеренко Владимир Витальевич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870829350452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Лейченко Василий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621122300411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Ташмуканов Дархан Аралбаевич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900417350359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Ташмуканов Дархан Аралбаевич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900417350359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Макеев Габиден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640204350513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Макеев Габиден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640204350513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Макеев Габиден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640204350513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Макеев Габиден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640204350513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Макеев Габиден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640204350513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Красовский Олег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730513350631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12190012454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Макеев Кайнет Катаевич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610814350138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 Ескендир Байжанович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681118350348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 Ескендир Байжанович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681118350348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 Ескендир Байжанович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681118350348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Раисова Нурсулу Балгабаевна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840920451166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Такишев Карыбай Биминденович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620216300350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Такишев Карыбай Биминденович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620216300350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Такишев Карыбай Биминденович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620216300350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Такишев Карыбай Биминденович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620216300350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Такишев Карыбай Биминденович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620216300350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Такишев Карыбай Биминденович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620216300350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Такишев Карыбай Биминденович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620216300350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12190012460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Такишев Карыбай Биминденович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620216300350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Уразбеков Мурат Курлеутович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650125300609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Уразбеков Мурат Курлеутович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650125300609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Уразбеков Мурат Курлеутович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650125300609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Уразбеков Мурат Курлеутович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650125300609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Уразбеков Мурат Курлеутович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650125300609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Уразбеков Мурат Курлеутович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650125300609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Уразбеков Мурат Курлеутович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650125300609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Уразбеков Мурат Курлеутович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650125300609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Уразбекова Анна Касперовна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650809400514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Уразбекова Анна Касперовна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650809400514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Уразбекова Анна Касперовна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650809400514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Юцев Николай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790727302468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Газиз Сулейменович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591018350187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12190012479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Жаналипова Нагима Зейнуловна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691116450127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Жаналипова Нагима Зейнуловна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691116450127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Бимурзин Берик Бимурзинович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660510301116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Галиева Гульнар Орыкпаевна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540226401194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Галиева Гульнар Орыкпаевна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540226401194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Ерденова Шолпан Амангельдиновна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690121450627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Ерденов Жаслан Бабашевич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670204300969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Жаналипов Жанатай Багитжанович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650224300052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Жаналипов Жанатай Багитжанович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650224300052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Жаналипов Жанатай Багитжанович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650224300052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Жаналипов Жанатай Багитжанович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650224300052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Жаналипов Жанатай Багитжанович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650224300052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Жаналипов Жанатай Багитжанович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650224300052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Жаналипов Жанатай Багитжанович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650224300052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Жусупбеков Турсын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450729300254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Кадирбаев Валихан Маликович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750801300486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Кадирбаев Серик Сапабекович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760211300400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Кадирбаев Уразалы Чапаевич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651226301133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Кадирбаева Раушан Кабдулмановна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701029401349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Капанадзе Григол Леванович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620815350412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Капанадзе Григол Леванович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620815350412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Капанадзе Григол Леванович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620815350412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Капанадзе Григол Леванович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620815350412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Капанадзе Григол Леванович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620815350412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Капанадзе Григол Леванович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620815350412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Капанадзе Григол Леванович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620815350412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Капанадзе Григол Леванович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620815350412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Капанадзе Григол Леванович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620815350412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Капанадзе Григол Леванович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620815350412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Колодийчук Виталий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620809400380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Крайчак Мария Анатольевна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700121400378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Кухарова Анна Кимовна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490304400455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Лавринец Виталий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481107300449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Лавринец Виталий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481107300449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Лавринец Виталий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481107300449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 Айткожа Исахметович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620605301303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 Айткожа Исахметович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620605301303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Жаналипов Жанатай Багитжанович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650224300052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Сергета Анатолий Антонович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460814300367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Аникин Сергей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800105300553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Унгаров Болат Баянович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711123301008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Унгаров Болат Баянович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711123301008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Хажиев Таскожа Курмангалиевич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610508300465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Хажиев Таскожа Курмангалиевич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610508300465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Хажиев Таскожа Курмангалиевич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610508300465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Хищенко Николай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680319350308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Хищенко ФҰдор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651123350210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Хажиев Таскожа Курмангалиевич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610508300465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12190017339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Абуев Мейрам Бектемирович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700307300632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Абуев Мейрам Бектемирович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700307300632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Алибаев Каиржан Жолбарысович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790503301719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Алибаев Канагат Мырзагалиевич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630901350293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Алкеев Булат 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590801350438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Алкеев Булат 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590801350438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Алкеев Булат 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590801350438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Алкеев Булат 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590801350438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Алкеев Жангельды 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671221301080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Алкеев Жангельды 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671221301080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Алкеев Жангельды 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671221301080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Артемчук Виталий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79040830058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Артемчук Виталий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79040830058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Артемчук Виталий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79040830058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Артемчук Иван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810804300604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Артемчук Иван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810804300604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Малик Ерканович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560204300867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Малик Ерканович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560204300867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Бабич Сергей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840516350511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Ближенский Николай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500714300353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Ербулан Исаевич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580221300546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 Каппас 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761126301073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Бердыбеков Какимбек Темясович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610905300403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Бердыбеков Какимбек Темясович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610905300403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Бердыбеков Какимбек Темясович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610905300403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Утинов Болсынбек Тасымбаевич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600227301058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Кокушев Нурлан Сейтзадаевич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631018300120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 Байболсын Хаербекович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660725301581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 Байболсын Хаербекович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660725301581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 Байболсын Хаербекович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660725301581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 Байболсын Хаербекович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660725301581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Виоарэ Денис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850924350839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Волкогонова Светлана Яковлевна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730990400758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Волкогонова Светлана Яковлевна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730990400758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Волкогонова Светлана Яковлевна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730990400758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Волкогонова Светлана Яковлевна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730990400758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Волкогонова Светлана Яковлевна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730990400758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Волкогонова Светлана Яковлевна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730990400758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Волкогонова Светлана Яковлевна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730990400758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Волкогонова Светлана Яковлевна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730990400758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Ригерт Андрей Иосифович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851122350465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Дандыбаев Жансултан Уракович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631114300935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Христолюбова Анастасия Муртузалиевна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840521450614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Досмагамбетов Булат Акбузауович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690223350388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Досмагамбетов Серик Борибаевич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720724300745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Досмагамбетов Серик Борибаевич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720724300745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Досмагамбетов Серик Борибаевич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720724300745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Досмагамбетов Серик Борибаевич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720724300745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Дуйсенов Аскар Сабиржанович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721113350241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 Байболсын Хаербекович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660725301581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Есембаков Канат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741215300614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Жакенов Косылбай Сансызбаевич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640101308502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Жалгасов Асылхан Рахимбаевич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711207350250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Жалгасов Асылхан Рахимбаевич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711207350250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Жалмагамбетов Нурлан Кабдрашитович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750311309938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Жалмагамбетов Нурлан Кабдрашитович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750311309938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Жалмагамбетов Нурлан Кабдрашитович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750311309938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Жалмагамбетов Нурлан Кабдрашитович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750311309938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Жалмагамбетов Нурлан Кабдрашитович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750311309938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Жантасов Алмат Кайратович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820409350378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12190026972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Кокушев Нурлан Сейтзадаевич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631018300120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Жусупова Бахитжамал Нуржановна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581002401344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Жусупова Бахитжамал Нуржановна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581002401344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Жусупова Бахитжамал Нуржановна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581002401344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Утинов Болсынбек Тасымбаевич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600227301058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Космачев Александр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740511301084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Космачев Александр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740511301084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Космачев Александр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740511301084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Космачев Александр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740511301084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Жалмагамбетов Нурлан Кабдрашитович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750311309938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Кужалинов Болат Бержанович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560730300837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Кужалинов Болат Бержанович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560730300837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Кужалинов Болат Бержанович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560730300837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Кужалинов Болат Бержанович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560730300837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Кужалинов Алмаз Болатович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920213350630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Кужалинов Алмаз Болатович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920213350630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Кужалинов Марат Бержанович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540629300696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Кунанбаева Жулдуз Жантуреновна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581005450216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Абай Кашкенович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611215350025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Лавринец Виталий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481005450216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Лавринец Виталий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481005450216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Лавринец Максим Витальевич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791129300681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Ногин Игорь Леонидович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751205300409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Маденов Тогзак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550901301604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Артемчук Иван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810804300604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 Байболсын Хаербекович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660725301581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Макатов Каирбай Конкаевич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600209301008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Макатов Каирбай Конкаевич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600209301008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Макатов Каирбай Конкаевич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600209301008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Макатов Каирбай Конкаевич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600209301008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Макатов Каирбай Конкаевич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600209301008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Макатов Бижан Каирбаевич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890904350054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Ригерт Марина Борисовна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860128450354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Ригерт Марина Борисовна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860128450354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Мацепура Алексей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610731300686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Мацепура Алексей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610731300686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Виоарэ Денис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850924350839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Мусинова Каракоз Салкеновна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631028400607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Могилко Галина Алексеевна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610721450347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Жаксымбай Ахметкалиевич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510525301455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 Байболсын Хаербекович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660725301581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Ногин Игорь Леонидович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751205300409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Ногин Игорь Леонидович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751205300409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Овчинников Николай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660520301140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Овчинников Николай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660520301140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Овчинников Николай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660520301140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Овчинников Николай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660520301140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Овчинников Николай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660520301140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Овчинников Николай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660520301140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Очеретяный Валерий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700919300904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Очеретяный Валерий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700919300904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Очеретяный Валерий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700919300904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Очеретяный Валерий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700919300904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ЛунҰва Мария Григорьевна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840630450964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ЛунҰва Мария Григорьевна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840630450964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ЛунҰва Мария Григорьевна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840630450964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Паркин Геннадий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500102301552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 Канатбай Жакенович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660711301139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Ригерт Андрей Иосифович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851122350465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Ригерт Андрей Иосифович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851122350465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Ригерт Андрей Иосифович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851122350465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Ригерт Андрей Иосифович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851122350465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Ригерт Андрей Иосифович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851122350465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Мацепура Алексей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610731300686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Мацепура Алексей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610731300686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Сагаров Асылхан Кенжебаевич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720202301690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Сагаров Асылхан Кенжебаевич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720202301690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Сагаров Балгабай Кенжебаевич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651210401668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 Байболат Хаербекович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580226301393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 Байболат Хаербекович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580226301393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 Байболат Хаербекович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580226301393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 Байболат Хаербекович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580226301393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 Байболат Хаербекович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580226301393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 Байболат Хаербекович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580226301393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 Байболат Хаербекович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580226301393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 Байболсын Хаербекович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660725301581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 Байболсын Хаербекович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660725301581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 Байболсын Хаербекович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660725301581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 Байболсын Хаербекович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660725301581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 Байболсын Хаербекович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660725301581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 Байболсын Хаербекович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660725301581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 Баймурза Хаирбекович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620911350137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 Баймурза Хаирбекович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620911350137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 Баймурза Хаирбекович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620911350137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12190027541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 Баймурза Хаирбекович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620911350137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 Буранбай Хаербекович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520620350233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 Буранбай Хаербекович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520620350233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 Буранбай Хаербекович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520620350233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Ищук Александр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881002350319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Сундеталин Валихан Усербаевич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751215300592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 Байболсын Хаербекович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660725301581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Красовский Олег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730513350631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Тапаев Серик Казисович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651107301671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Тапаев Серик Казисович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651107301671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Тапаева Кульман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470110401821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Тасмагамбетов Жаксанбай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600504300362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Тасмагамбетов Жаксанбай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600504300362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Токарев Владимир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630422301013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Токарев Владимир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630422301013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Токарев Владимир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630422301013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Токарчук Александр Геннадьевич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750823350373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Утенова Марал Шоинтаевна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581107401905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Утетлеуова Гульшира Жараскановна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680521450184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Утетлеуова Гульшира Жараскановна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680521450184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Утинов Болсынбек Тасымбаевич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600227301064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Утинов Болсынбек Тасымбаевич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600227301065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Шатохин Александр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610316350295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Шакпутов Кадырбай Жукунович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630120301903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 Байболсын Хаербекович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660725301581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Шаяхметова Карагоз Жаксылыковна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701201450460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Шаяхметова Карагоз Жаксылыковна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701201450460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Шилов Николай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621214350190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Шилов Николай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621214350190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Шокаева БибигульЖаксылыковна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690413401100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Макатов Каирбай Конкаевич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600209301008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Мусинова Каракоз Салкеновна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631028400607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154,1979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Шулека Василий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810604350782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80,0339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Абилова Мадина Сериковна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891127450971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Абилова Мадина Сериковна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891127450971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Тайпаков Азамат Есенгельдинович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740827300377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54,5866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Абильмажинова Акбопе Альмагамбетовна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370813400273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Абитаев Гемар Рашидович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550301302175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Абитаев Асхат Рашидович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620923301223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Абитаев Асхат Рашидович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620923301223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Абитаев Багитжан Рашидович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591114350248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Абитаев Багитжан Рашидович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591114350248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Абитаев Багитжан Рашидович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591114350248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Аникин Сергей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800105300553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Аникин Сергей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800105300553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Аникин Сергей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800105300553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Аникин Сергей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800105300553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Аникин Сергей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800105300553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Аникин Сергей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800105300553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12190011509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Аникин Сергей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800105300553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12190011508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Балгужинов Хамит Баксултанович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590108301105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Бексултанова Акмарал Батырхановна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900608451420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Бирманов Тлеужан Каримович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390504300742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Бирманова Асель Касымхановна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830617450218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Бирманов Тлеужан Каримович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390504300742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Брановец Валентина Григорьевна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481005401101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Брановец Валентина Григорьевна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481005401101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Брановец Валентина Григорьевна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481005401101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Бусурманов Берик Бахитбекович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750826301222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Бусурманов Берик Бахитбекович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750826301222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Белинский Владимир Александр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810731350505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12190010729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Белинский Владимир Александр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810731350505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12190010732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Горбунова Татьяна Петровна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660629401219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Гуленков Николай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630703350465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Гуленков Николай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630703350465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Дукиев Болат Косылбаевич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700104350157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Дукиев Торсан Косылбаевич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570204300551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12190011471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Евстафьева Александр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630907450341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Жагпаров Кайса Кайдарович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580913300499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Жаналипова Нагима Зейнуловна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691116450127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Утимисов Асылбек Каратаевич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650426300853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Бекет Хамитович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600101307329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Бекет Хамитович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600101307329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Бекет Хамитович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600101307329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Жапарова Шолпан Жансултановна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610322400430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Жапарова Шолпан Жансултановна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610322400430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Жапарова Шолпан Жансултановна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610322400430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12190011487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Жапарова Шолпан Жансултановна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610322400430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12190010733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Жакет Хамитович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570227350167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Жаулебаев Кенжегали Жумагалиевич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730614350422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12190011473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Жаулебаев Кенжегали Жумагалиевич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730614350422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12190011472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Жаулебаев Самат Жумагалиевич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760219350381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12190011459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Жанибек Мухамедьярович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720827350479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Урал Таскалиевич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701106350278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Ковалевич Анатолий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710807300590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Ковалевич Анатолий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710807300590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12190011464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Ковалевич Анатолий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710807300590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Ковалевич Анатолий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710807300590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Ковалевич Анатолий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710807300590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Драпеза Вячеслав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741022350052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Драпеза Вячеслав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741022350052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Драпеза Вячеслав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741022350052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Кривопляс Николай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7204013007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Кукаев Каирбек Кадуович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700417350248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Кукаев Ураз Шопанович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530523300454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Кукаев Ураз Шопанович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530523300454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Кукаев Ураз Шопанович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530523300454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Кукаев Ураз Шопанович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530523300454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Кульба Виктор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611026300051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Латыпов Рашид Рамзиевич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580811300395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Латыпов Рашид Рамзиевич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580811300395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Латыпов Рашид Рамзиевич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580811300395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Латыпов Рашид Рамзиевич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580811300395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Матвеев Александр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700307300184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Михнев Павел Данилович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56080300612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12190011335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Моталь Николай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581217350197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Моталь Юрий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620428300561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Мусаинов Аймагамбет Арынгазович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720109300220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Мусатова Разия Курмангалиевна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691116450127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Калкаман Кагазович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720519300498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Никитина Надежда Валерьевна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010720650686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Аскар Канатович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620807301163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Аскар Канатович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620807301163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Самиля Кенжитаевна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571112401300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Дулат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710925301686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Дулат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710925301686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Исергепова Зауреш Искаковна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780830401642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12190011511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Дулат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710925301686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12190011513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Дулат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710925301686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Исергепова Зауреш Искаковна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780830401642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Олжас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741010300427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Алимхан Толегенович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690602300400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Алимхан Толегенович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690602300400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Алимхан Толегенович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690602300400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Алимхан Толегенович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690602300400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12190011406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Алимхан Толегенович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690602300400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Эрат Токсанович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720121301145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Эрат Токсанович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720121301145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Панченко Владимир ФҰдорович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541101350397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Панченко Владимир ФҰдорович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541101350397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Панченко Владимир ФҰдорович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541101350397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Панченко Иван Федорович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671010350369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 Виктор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810903350897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 Василий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580406301044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12190011505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Ербулан Беккожинович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590331300299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12190011478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Кучеренко Владимир Витальевич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870829350452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Кучеренко Владимир Витальевич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870829350452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Садинов Алебай Калаувич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621103300963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Садинов Бельгибай Зайнешевич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600812301197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Садинов Бельгибай Зайнешевич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600812301197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12190011345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Садинов Бельгибай Зайнешевич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600812301197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12190011346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Садинов Бельгибай Зайнешевич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600812301197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Садинов Бельгибай Зайнешевич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600812301197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Сазонова Антонина Михайловна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591005450638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12190011382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Сазонова Антонина Михайловна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591005450638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Сазонова Антонина Михайловна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591005450638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Сакенов Айтуган Есмагамбетович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630310350637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Сакенов Акылбек Есмагамбетович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681203350343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Сакенов Болатжан Есмагамбетович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710201350483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Сакенова Жанар Танаткановна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900923451186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Шегенова Кумус Есмагамбетовна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670110401784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12190011483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Сандыбаев КайратТумурзаевич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590331300299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Сантимиров Мухтарбек Ерденович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600930350187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12190011451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Сарсенбаева Кабида Майлыевна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460101408848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Сарсенбаева Кабида Майлыевна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460101408848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Биримжан Галимжанович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660527301159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12190011401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Султанхамитов Самат Махметович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560718300346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Султанхамитов Самат Махметович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560718300346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Султанхамитов Самат Махметович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560718300346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Султанхамитов Самат Махметович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560718300346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Такишев Карыбай Биминденович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620216300350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12190011369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Такишев Карыбай Биминденович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620216300350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12190011370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Такишев Карыбай Биминденович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620216300350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12190011355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Такишев Карыбай Биминденович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620216300350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Такишев Карыбай Биминденович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620216300350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12190011371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Такенов Агбай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651016350378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Токарева Степанида Васильевна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690722450634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Убаков Юрий Евгеньевич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810223301327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Садинов Алебай Калаувич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621103300963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Тайпаков Азамат Есенгельдинович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740827300377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12190011488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Тайпаков Азамат Есенгельдинович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740827300377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Тайпаков Азамат Есенгельдинович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740827300377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Тайпаков Азамат Есенгельдинович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740827300377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Тайпаков Азамат Есенгельдинович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740827300377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12190011432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Уразбеков Мурат Курлеутович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650125300609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12190011430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Увалиева Орынтай Жакиевна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540409400666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Умурзаков Арман Зинуллинович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691006350182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Умурзаков Арман Зинуллинович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691006350182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12190011367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Утемисова Галина Нурахметовна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720408300682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12190011482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Утемисова Галина Нурахметовна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720408300682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Утемисова Галина Нурахметовна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720408300682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Утемисова Галина Нурахметовна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720408300682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12190011481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Утимисов Адильбек Каратаевич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800421300363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Утемисов Шоентай Есмагулович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690914300685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12190011475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Утемисов Шоентай Есмагулович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690914300685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12190011448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Утимисов Мурат Каппасович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720131350296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12190011457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Утимисов Мурат Каппасович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720131350296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12190011485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Утимисов Мурат Каппасович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720131350296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12190011510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Утимисов Асылбек Каратаевич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650426300853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12190011434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Утимисов Асылбек Каратаевич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650426300853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Утимисов Асылбек Каратаевич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650426300853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12190011433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Утемисова Галина Нурахметовна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720408300682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Утемисов Сансызбай Каппасович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571220350131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Фролов Олег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740809350474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Фролов Олег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740809350474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Хажиев Бауржан Магумович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720125350323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Хажиев Бауржан Магумович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720125350323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Хажиев Курганбек Магумович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660618301381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Хажиев Курганбек Магумович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660618301381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Хажиев Курганбек Магумович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660618301381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12190011489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Хажиев Курганбек Магумович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660618301381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Биримжан Галимжанович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660527301159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Биримжан Галимжанович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660527301159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12190011431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Биримжан Галимжанович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660527301159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Швец Владимир Степанович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681027350303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Шегенов Нургазы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530117350191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12190011468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Спирин Юрий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600326350528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12190011355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Хажиев Курганбек Магумович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660618301381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12190011516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Утимисов Мурат Каппасович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720131350296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12190011517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Умурзаков Арман Зинуллинович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691006350182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12190011518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Капанадзе Григол Леванович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620815350412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12190011519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Михнев Александр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781115302520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"Алимбай" (глава Алимбаев Баймурза Актасович)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450217300131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Нуртасов Болатай Рахметович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630101310898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12190034817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Алкеев Байкенже Акжанович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580804350165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Аллахвердиев Гюмрах Иса-Оглы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671013300943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Аллахвердиев Гюмрах Иса-Оглы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671013300943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12190033382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Аллахвердиев Гюмрах Иса-Оглы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671013300943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Аулабаев Шоинтай Муканович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630601301531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Аулабаев Шоинтай Муканович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630601301531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Аулабаев Шоинтай Муканович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630601301531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12190033355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Бабич Иван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770109301575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Балашов Танат Газизович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760809350537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Белик Сергей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570601350497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Джармухамедов Руслан Турсунбаевич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750408350238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Джармухамедов Руслан Турсунбаевич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750408350238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Винник Сергей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630605350244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Винник Сергей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630605350244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Вотчель Юрий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690322350247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Вотчель Юрий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690322350247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Габдуллин Мырзагали Габдуллаулы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830521351159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12190033431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Дамбаулова Раушан Болтакескеновна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680524450616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Дамбаулова Раушан Болтакескеновна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680524450616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Дандыбаева Калымжан Мукановна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580901450991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Дандыбаева Калымжан Мукановна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580901450991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Дандыбаева Калымжан Мукановна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580901450991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Дандыбаева Калымжан Мукановна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580901450991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Дандыбаева Калымжан Мукановна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580901450991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Дандыбаева Калымжан Мукановна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580901450991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Дандыбаев Ерторы Алимбаевич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601208350342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Дандыбаева Карашаш Елимысовна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531201301519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12190033424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Дандыбаева Карашаш Елимысовна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531201301519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Дандыбаева Карашаш Елимысовна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531201301519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Дандыбаева Карашаш Елимысовна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531201301519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12190033458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Дандыбаева Карашаш Елимысовна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531201301519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12190033489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Даутов Болат Шорович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751022301105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Даутов Болат Шорович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751022301105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Даутов Болат Шорович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751022301105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Дмитриев Сергей Алексеевич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630726350123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Дудка Александр Семенович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661027350270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Дудка Оксана СемҰновна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750409401261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Дудка Оксана СемҰновна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750409401261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12190033457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Гайсенова Анара Егизтуровна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850513450999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Дутпаев Танат Малбакович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631001300603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Дутпаев Танат Малбакович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631001300603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Дутпаев Танат Малбакович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631001300603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12190033436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Жаналипов Жанатай Багитжанович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650224300052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Жаналипов Жанатай Багитжанович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650224300052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Жиентаев Айтпай Мунсузбаевич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540423350226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Жилкишенова Даметкен Баймурзиновна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571010401910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12190033427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Жилкишенова Даметкен Баймурзиновна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571010401910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12190033430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Хамьял Хамитович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521201301236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12190033361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Хамьял Хамитович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521201301236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Жутаев Тамерлан Махаббатович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000419500118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Жутаев Тамерлан Махаббатович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000419500118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Иваншин Николай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741004300058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 Габит Жамбулатович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731022301210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Исакова Фатима Тулевна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7002202450374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Кириченко Валентина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531129450324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Кайтанов Байсен Оспанович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500615300127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Кайтанов Байсен Оспанович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500615300127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Кайтанов Байсен Оспанович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500615300127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Кайтанов Байсен Оспанович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500615300127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Каневская Мария Михайловна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450103450015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12190033415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Каневская Мария Михайловна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450103450015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12190033473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Каневская Мария Михайловна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450103450015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12190033471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Каневская Мария Михайловна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450103450015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Каневская Мария Михайловна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450103450015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Каневская Мария Михайловна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450103450015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Каневская Наталья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720315450075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Каневская Наталья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720315450075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Карпенко Светлана Михайловна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660625401287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12190033429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Карпенко Светлана Михайловна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660625401287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Мелоян Аревик Ванушовна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690606499071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Кусымбаев Кайрат Пасильжанович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690705301062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12190033470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Кусымбаев Кайрат Пасильжанович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690705301062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12190033469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Коваляускас Виктор Альбирдасович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611022350353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12190033478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Кужахметов Темиржан Шарипжанович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630411350205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Кульжанов Салимгерей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630411350205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Курочкин Олег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630525350150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Кустаев Сеитен Мукатаевич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630620300666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Максутова Анастасия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820125450608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Масликова Вера Андреевна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560913400253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Масликова Вера Андреевна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560913400253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Мохнацкая Мария Анатольевна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460510400201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Мусафирова Асма Шаймерденовна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480901402089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Мусафирова Асма Шаймерденовна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480901402089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Мусафирова Асма Шаймерденовна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480901402089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Мусафирова Асма Шаймерденовна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480901402089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Нуркина Лейла Шабденовна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491119400472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12190033371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Нуркина Лейла Шабденовна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491119400472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Нуркина Лейла Шабденовна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491119400472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Нуркина Лейла Шабденовна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491119400472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12190033466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Султангазинов Ренат Сейтенович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750503300515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Нурпеисова Ботагоз Нургалиевна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510828450209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Нурпеисова Магфура Бекешевна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481125450310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12190033713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Нурпеисова Туганай Казкеновна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630109400911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Поздяева Вера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780112450240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Поздяева Вера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780112450240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Рамазанова Карлыгаш Абильжановна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670326400641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Рыжков Иван Степанович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500119350107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Сатубалдин Гаирхан Шотпаевич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861219350503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12190033484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Сатубалдин Гаирхан Шотпаевич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861219350503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 Байболсын Хаербекович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660725301581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Сатубалдин Сарсембай Султанович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640201302061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12190032337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Секенов Дулат Уралбаевич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591101350069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Сексембаева Айжан Шайхисламовна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700901400040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Сексенова Зухра Гариповна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571023401446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Сексенова Зухра Гариповна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571023401446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Сексенов Серкеш Газизович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590705350446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Бабка Валентина Анатольевна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690101452298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Султангазинов Марат Секешович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650225300078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Султангазинов Марат Секешович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650225300078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Султангазинов Секеш Жанабилевич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380910350318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Султангазинов Ренат Сейтенович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750503300515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12190033481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Султангазинов Секеш Жанабилевич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380910350318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Мелоян Аревик Ванушовна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690606499071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Супруненко Сергей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671115300442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Талейкис Антонас Юазанасович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660223350878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12190033466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Тыртышный Игорь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680209301054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Тыртышный Игорь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680209301054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Тыртышный Игорь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680209301054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Флят Надежда Васильевна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620425400086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Шебеда Дмитрий Борисович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900916351200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Шугумбаев Булат Туканович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641026350291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Абжанов Руслан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710714300872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Агайсинов Арман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820406350292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Агайсинов Арман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820406350292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Агайсинов Арман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820406350292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Аллахвердиева Радмила Алмазовна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771030450404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Аллахвердиева Радмила Алмазовна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771030450404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Аллахвердиев Гюмрах Иса-Оглы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671013300943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Аллахвердиев Гюмрах Иса-Оглы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671013300943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Аллахвердиев Гюмрах Иса-Оглы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671013300943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Аллахвердиев Гюмрах Иса-Оглы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671013300943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Аллахвердиев Гюмрах Иса-Оглы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671013300943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Аллахвердиев Гюмрах Иса-Оглы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671013300943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Кадыржан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470501302165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Нурпеисова Туганай Казкеновна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630109400911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Евтушенко Владимир Дмитриевич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540513300833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Балашов Танат Газизович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760809350537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"Береке" Құлман Асқар Сайлаубекұлы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820625300792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Беркенов Жаслан Ильдарович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900103350361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Бурбаева Маули Султановна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600622400638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Бекмагамбетова Камшат Батырхановна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850821451115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Бекмагамбетова Камшат Батырхановна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850821451115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Бекмагамбетова Камшат Батырхановна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850821451115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Танкебаев Асанбек Мухамбетрахимович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850216350809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Гулиев Максим Яхыяевич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750411350234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Гулиев Максим Яхыяевич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750411350234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Гулиев Максим Яхыяевич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750411350234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Гулиев Максим Яхыяевич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750411350234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Дандыбаева Карашаш Елимысовна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531201301519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Дандыбаев Данияр Марзатурович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851102350387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12190034485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Добош Владимир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650418300780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Евтушенко Владимир Дмитриевич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540513300833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Евтушенко Владимир Дмитриевич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540513300833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Евтушенко Владимир Дмитриевич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540513300833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Евтушенко Владимир Дмитриевич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540513300833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Утинов Болсынбек Тасымбаевич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600227301058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Утинов Болсынбек Тасымбаевич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600227301058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12190034816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Жакупова Гульнар Кабдуовна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570730400796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Жулдугулов Толеу Жусупбекович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520815300970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Жулдугулов Толеу Жусупбекович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520815300970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Нурпеисова Туганай Казкеновна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630109400911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Истлеуова Сания Газизовна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450722400272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Конюшин Сергей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640229300915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Газиз Сулейменович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591018350187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Мелоян Аревик Ванушовна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690606499071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Олейник Елена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680421450488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Олейник Елена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680421450488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Олейник Валерий Гарольдович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590329300496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Позднякова Наталья Валериевна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790616401879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12190035812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Олейник Валерий Гарольдович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590329300496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Олейник Валерий Гарольдович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590329300496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Онестюк Леонид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520620301146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Онестюк Леонид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520620301146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Онестюк Леонид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520620301146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Онестюк Леонид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520620301146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Онестюк Леонид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520620301146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Онестюк Леонид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520620301146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Онестюк Леонид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520620301146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 Петр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820509350252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 Петр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820509350252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 Петр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820509350252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12190034814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Танкебаев Адилбек Дильдабекович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720416350385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12190034813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Танкебаев Адилбек Дильдабекович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720416350385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12190034815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Турлубеков Какимжан Тойбазарович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650101301369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Нурпеисова Туганай Казкеновна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630109400911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Утетлеуова Гайни Казгалиевна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510720401769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Виоарэ Денис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640821350052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Гулиев Максим Яхыяевич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750411350234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Шагатаев Айтбай Шаймерденович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630504300843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Шагатаев Айтбай Шаймерденович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630504300843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Шагатаев Айтбай Шаймерденович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630504300843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Евтушенко Владимир Дмитриевич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540513300833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Сабиев Малик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510711350404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Сабиев Малик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510711350404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Танкебаев Адилбек Дильдабекович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720416350385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127,6242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Сагаров Руслан Кенжебаевич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761121300395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Онестюк Леонид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520620301146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Онестюк Леонид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520620301146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Онестюк Леонид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520620301146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Онестюк Леонид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520620301146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Онестюк Леонид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520620301146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Талгат Дарбаевич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730604350041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Талгат Дарбаевич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730604350041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Амержанов Кайрат Тастанович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700506300552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Бердыгулов Сабит Багитжанович КХ "Сабит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660419350417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Бродюк Виктор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600409350383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Бродюк Виктор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600409350383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Величкин Дмитрий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740304300492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Стадник Владимир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680401350254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Гадецкий Владимир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590927350354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Гадецкий Владимир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590927350354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Гадецкий Владимир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590927350354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Гросс Александр Яковлевич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550224350464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Шевцов Алексей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800618301848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Тарасенко Иван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840918350284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Тарасенко Иван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840918350284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Талипова Жанар Еркинбековна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830104351538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Талипова Жанар Еркинбековна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830104351538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Тарасенко Иван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840918350824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Тарасенко Иван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840918350824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Кириченко Марк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010527551400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Кириченко Марк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010527551400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Коханов Юрий Леонидович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740919300575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Кренц Константин Адольфович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641212350183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Кренц Константин Адольфович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641212350183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Мелоян Аревик Ванушовна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690606499071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Пуме Вера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481101400958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Стап Шуга Турловна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640927401116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Серветник Сергей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720402300828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Стадник Владимир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680401350254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Стадник Владимир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680401350254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Шулека Василий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810604350782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Дусмагамбетов Кайрат Сагындыкович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530515401679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Беркимбаев Жака Султанович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700112402028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Лобанов Владимир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611012300580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Алибаев Кадыржан Жолбарысович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810721300792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Есембаков Канат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741215300614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Цихоцкий Сергей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800820301905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Кириченко Марк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010527551400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Магазумов Марат Турсунович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780217301782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12190029900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183,2826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Айсин Каир Нигматович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800912300898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Айсин Мегдат Кабдуллинович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600515350399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Айсин Мегдат Кабдуллинович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600515350399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Айсин Мегдат Кабдуллинович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600515350399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Айсина Гульбашин Валихановна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530416450163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Абилкасымова Кымбат Жолдасхановна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420205401105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Бексултанов Жаслан Маликович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800314302378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Габдулин Есенбек Кауазович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630316350789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Баймаканова Зура Кабдулловна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720720301171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Есов Алимжан Аскерович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700111300486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Жаров Кабдыгапар Каушевич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611012300570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Ербол Жамбыршинович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841024350966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Михнев Александр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781115302520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Михнев Павел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800808302076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Равинский Борис Евгеньевич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611012300580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Равинский Борис Евгеньевич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611012300580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Туманова Раушан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661029400539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Сергазинов Баймурза Кабдуллаевич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851108350885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12190008638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Утемисов Шоентай Есмагулович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690914300685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Утемисов Шоентай Есмагулович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690914300685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Утемисов Шоентай Есмагулович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690914300685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Утимисов Асылбек Каратаевич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650426300853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Уразбекова Анна Касперовна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650809400514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Хажиев Курганбек Магумович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660618301381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Уразбекова Анна Касперовна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650809400514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12190008647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Уразбекова Анна Касперовна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650809400514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12190008646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Алибек Кукенович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750509350574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12190008648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Шонов Мирам Негматович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790514302192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Сергазинов Баймурза Кабдуллаевич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851108350885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Сергазинов Баймурза Кабдуллаевич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851108350885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Саурбаев Баглан Дауленович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690525300145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12190015211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Олейник Валерий Гарольдович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590329300496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12190015105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Иргалиев Кабдыкалык Жумашевич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591205301333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12190015107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Колодийчук Виталий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620809400380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12190015064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Колодийчук Виталий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620809400380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12190015084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Кравчук Сергей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570912350329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12190015037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Утепова Карылгаш Хизатуллаевна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700730401426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12190037007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Галиев Нурлан Бекмухамбетович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820726350183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12190015067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Галиев Нурлан Бекмухамбетович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820726350183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12190015068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Саурбаев Баглан Дауленович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690525300145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12190015123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Ермаханова Айнур Сабитовна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830911400150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12190015124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Шехурдин Василий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571105300764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12190015073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Аксенова Елена Васильевна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710112450357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12190014685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Жантасов Алмат Кайратович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820409350378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12190015122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Утимисов Адильбек Каратаевич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800421300363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12190015085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Олейник Елена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680421450488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12190015118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Хозяйственные товарищества и АО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"АМАНЖОЛ – АКРО"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990540001941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12190019104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1933,3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"АМАНЖОЛ – АКРО"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990540001941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12190019108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"АМАНЖОЛ – АКРО"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990540001941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12190019109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1287,4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"АМАНЖОЛ – АКРО"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990540001941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12190019023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"АМАНЖОЛ – АКРО"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990540001941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12190019064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"АМАНЖОЛ – АКРО"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990540001941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12190019089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"АМАНЖОЛ – АКРО"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990540001941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12190019090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"МАЯКСКОЕ"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180340027750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12190019107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"МАЯКСКОЕ"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180340027750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12190019106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091040016877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091040016877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12190021158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"SKL-Group"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180640020962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12190023008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091040016877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091040016877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091040016877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091040016877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12190023031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1639,0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091040016877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12190023039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091040016877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12190023051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"Болашак 4"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041240007797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"Болашак 4"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041240007797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"Болашак 4"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041240007797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"Интеграция МТС"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981040013155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"Интеграция МТС"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981040013155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"Интеграция МТС"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981040013155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"Интеграция МТС"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981040013155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"Интеграция МТС"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981040013155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"Мелитопольское"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150240002508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"Мелитопольское"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150240002508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"Мелитопольское"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150240002508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"Мелитопольское"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150240002508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"Мелитопольское"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150240002508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"Мелитопольское"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150240002508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"Мелитопольское"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150240002508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"НурАйгер СК"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070140005135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"НурАйгер СК"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070140005135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"НурАйгер СК"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070140005135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12190023035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12190023033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"AgroBio kz"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180240025681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12190031212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"БЕКЕТ - 2023"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230440026242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12190023057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Парасат"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160240000682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Парасат"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160240000682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Парасат"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160240000682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Парасат"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160240000682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"DEM-Agro"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220540013113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"DEM-Agro"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220540013113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"DEM-Agro"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220540013113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"DEM-Agro"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220540013113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"DEM-Agro"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220540013113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"Амал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980640004353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091040016877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091040016877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091040016877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091040016877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091040016877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091040016878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091040016877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091040016877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091040016877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091040016877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091040016877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12190033453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"Класс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170540005795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"Класс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170540005795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"Класс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170540005795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12190033454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12190033455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12190033418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"Сарыколь 2021"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211240020661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"Сарыколь 2021"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211240020661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"Сарыколь 2021"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211240020661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"Сарыколь 2021"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211240020661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"Сарыколь 2021"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211240020661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"ВсҰ для тебя"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221040007738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"ВсҰ для тебя"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221040007738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12190035297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"QAZBDS"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211040005175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"QAZBDS"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211040005175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"QAZBDS"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211040005175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"QAZBDS"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211040005175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"QAZBDS"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211040005175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"QAZBDS"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211040005175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"QAZBDS"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211040005175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"QAZBDS"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211040005175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"QAZBDS"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211040005175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"QAZBDS"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211040005175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"QAZBDS"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211040005175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"АгроКомТрейд"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041140002940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091040016877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091040016877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091040016877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091040016877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12190013179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"АМАНЖОЛ АКРО"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990540001941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"SARYKOL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190440013062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"SKL-Group"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180640020962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Импульс 2006"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060840013198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091040016877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091040016877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091040016877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"Карасор Group"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161240011998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"НурАйгер СК"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070140005135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"НурАйгер СК"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070140005135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"НурАйгер СК"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070140005135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"НурАйгер СК"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070140005135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"НурАйгер СК"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070140005135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"НурАйгер СК"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070140005135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"НурАйгер СК"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070140005135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"НурАйгер СК"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070140005135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"НурАйгер СК"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070140005135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"НурАйгер СК"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070140005135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"НурАйгер СК"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070140005135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"НурАйгер СК"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070140005135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"НурАйгер СК"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070140005135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"НурАйгер СК"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070140005135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12190016509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12190017309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"Маякское"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180340027750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"Маякское"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180340027750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12190017267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"SKL-Group"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180640020962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"SKL-Group"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180640020962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"SKL-Group"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180640020962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"SKL-Group"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180640020962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"SKL-Group"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180640020962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"SKL-Group"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180640020962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091040016877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"СарыкольДорСтрой"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110240000227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12190027474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"Алтын Дала+"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980140002428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12190010640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"СарыкольДорСтрой"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110240000227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12190011275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"КазПроИнвест"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090140019703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"КазПроИнвест"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090140019703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"КазПроИнвест"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090140019703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"КазПроИнвест"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090140019703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"КазПроИнвест"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090140019703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"КазПроИнвест"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090140019703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"КазПроИнвест"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090140019703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"КазПроИнвест"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090140019703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"КазПроИнвест"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090140019703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"КазПроИнвест"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090140019703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"КазПроИнвест"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090140019703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12190029150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"Үйкескен"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041240007747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"Анновка.kst"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220540034969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"Анновка.kst"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220540034969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"Анновка.kst"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220540034969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"SARYKOL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190440013062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"SARYKOL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190440013062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091040016877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091040016877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091040016877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091040016877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"Елсан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140440011196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"Елсан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140440011196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"Елсан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140440011196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"Елсан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140440011196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"Елсан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140440011196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"Елсан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140440011196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"Елсан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140440011196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"Елсан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140440011196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"Елсан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140440011196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"Елсан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140440011196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"Куат Т1"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120840003691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"Куат Т1"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120840003691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12190009147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"SARYKOL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190440013062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12190015002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"Алтын дала+"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098014002428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12190015106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091040016877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12190015091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4593,3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091040016877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12190015104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12190015006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1369,0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12190015109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12190015110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12190015087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12190015088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12190015089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12190015096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12190015098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 ПК"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12190015099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КГКП "Сарыкольский колледж агробизнеса и права"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990240002255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12190025193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bookmarkStart w:name="z49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района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тысяч гектаров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тысяч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Сарыкольский район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8127</w:t>
            </w:r>
          </w:p>
        </w:tc>
      </w:tr>
    </w:tbl>
    <w:bookmarkStart w:name="z5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Требуемые дополнительные пастбища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</w:t>
            </w:r>
          </w:p>
          <w:bookmarkEnd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</w:t>
            </w:r>
          </w:p>
          <w:bookmarkEnd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</w:t>
            </w:r>
          </w:p>
          <w:bookmarkEnd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Сарыкольский район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Сарыкольскому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bookmarkStart w:name="z60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bookmarkEnd w:id="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4"/>
        <w:gridCol w:w="684"/>
        <w:gridCol w:w="684"/>
        <w:gridCol w:w="684"/>
        <w:gridCol w:w="684"/>
        <w:gridCol w:w="684"/>
      </w:tblGrid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 РК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</w:t>
            </w:r>
          </w:p>
          <w:bookmarkEnd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 скобках)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</w:t>
            </w:r>
          </w:p>
          <w:bookmarkEnd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прочих угодий и земель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ц/га</w:t>
            </w:r>
          </w:p>
          <w:bookmarkEnd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растений: ц/га сухой массы,</w:t>
            </w:r>
          </w:p>
          <w:bookmarkEnd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ц/га кормовых единиц,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кг/га переваримого протеина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ц/га сухой массы (числитель), ц/га кормовых единиц (знаменатель)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 сухой массы (числитель), ц кормовых единиц (знаменатель)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Техническое состояние культур, наличие лекарственных растений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</w:t>
            </w:r>
          </w:p>
          <w:bookmarkEnd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19.06.21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Слабоволнистой равнины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Злаково-грудницево-полынные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(ковыль Лессинга, овсяница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всех видов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бороздчатая, грудница мохнатая,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полынь шелковистая, полынь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шренковская) на солонцах лугово-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черноземных мелких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легкоглинистых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38.5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39.8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Злаково-разнотравно-осоковые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(вейник наземный, пырей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ползучий, костер безостый,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морковник Бессера, лабазник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широколистный, лабазник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вязолистый, осока острая) на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лугово-черноземных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среднемощных легкоглинистых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134.8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55.9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Злаково-осоковые (костер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безостый, вейник наземный,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колосняк ветвистый, тимофеевка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С-4б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луговая, осока острая) на луговых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черноземных легкоглинистых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153.3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78.1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19.06.21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Слабоволнистой равнины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Злаково-разнотравно-осоковые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(пырей ползучий, вейник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всех видов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наземный, мятлик луговой,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зубровка душистая,вероника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колосистая, помаренник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настоящий, осока острая) на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лугово-черноземных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среднемощных легкоглинистых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84.1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52.1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Злаково-осоковые (костер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безостый, вейник наземный,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52.1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колосняк ветвистый, тимофеевка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С-4б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луговая, осока острая) на луговых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черноземных легкоглинистых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153.3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78.1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19.06.21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Замкнутое понижение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Злаково-разнотравно-осоковые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(вейник наземный, пырей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ползучий, костер безостый,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морковник Бессера, лабазник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широколистый, лабазник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всех видов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вязолистный, осока острая) на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лугово-черноземных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среднемощных легкоглинистых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134.8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55.9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21.06.2021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Злаково-разнотравно-полынные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(пырей ползучий, овсяница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бороздчатая, тысячелистник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обыкновенный, лапчатка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(11)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серебристая, полынь понтийская)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всех видов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черноземах обыкновенных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скота,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маломощных легкоглинистых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перезалужение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19.06.21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Злаково-полынные (пырей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ползучий, овсяница бороздчатая,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тонконог стройный, полынь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Шренковская) на солонцах лугово-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всех видов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черноземных мелких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скота,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легкоглинистых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перезалужение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Злаково-разнотравно-полынные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(костер безостый, пырей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ползучий, овсяница бороздчатая,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люцерна посевная, земляника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зеленая, полынь понтийская) на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лугово-черноземных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среднемощных легкоглинистых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34.8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35.8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19.06.21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Злаково-полынные (житняк,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овсяница бороздчатая, тонконог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стройный, полынь Шренковская)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С-2г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солонцах черноземных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всех видов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средних легкоглинистых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скота,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перезалужение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Злаково-разнотравно-полынные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(пырей ползучий, овсяница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бороздчатая, тысячелистник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обыкновенный, лапчатка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серебристая, полынь понтийская)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черноземах обыкновенных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маломощных легкоглинистых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19.06.21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Слабоволнистой равнины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Пырейно-житняково-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всех видов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разнотравные (пырей ползучий,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житняк, донник желтый,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Упорядочить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тысячелистник обыкновенный) на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черноземах обыкновенных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маломощных легкоглинистых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39.2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Злаково-полынные (ковыль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Лессинга, овсяница бороздчатая,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житняк, полынь шелковистая,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полынь Эстрагон) на солонцах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лугово-черноземных мелких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легкоглинистых 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Злаково-разнотравные со спиреей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(костер безостый, пырей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ползучий, овсяница бороздчатая,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подмаренник настоящий,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вероника колосистая, земляника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зеленая, спирея зверобоелистная)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луговато-черноземных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среднемощных легкоглинистых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Сарыкольскому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bookmarkStart w:name="z71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bookmarkEnd w:id="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</w:t>
            </w:r>
          </w:p>
          <w:bookmarkEnd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требующих строительства (реконструкции),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</w:t>
            </w:r>
          </w:p>
          <w:bookmarkEnd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Сарыкольскому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bookmarkStart w:name="z7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Форма, предназначенная для сбора административных данных.</w:t>
      </w:r>
    </w:p>
    <w:bookmarkEnd w:id="52"/>
    <w:bookmarkStart w:name="z80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Представляется: в местный исполнительный орган района (кроме районов в городах), города областного значения, акиму города районного значения, поселка, села, сельского округа.</w:t>
      </w:r>
    </w:p>
    <w:bookmarkEnd w:id="53"/>
    <w:bookmarkStart w:name="z8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административных данных размещена на интернет-ресурсе: www.gov.kz</w:t>
      </w:r>
    </w:p>
    <w:bookmarkEnd w:id="54"/>
    <w:bookmarkStart w:name="z8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Численность поголовья сельскохозяйственных животных из базы данных идентификации сельскохозяйственных животных</w:t>
      </w:r>
    </w:p>
    <w:bookmarkEnd w:id="55"/>
    <w:bookmarkStart w:name="z8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Индекс формы административных данных: форма БДИСЖ-1</w:t>
      </w:r>
    </w:p>
    <w:bookmarkEnd w:id="56"/>
    <w:bookmarkStart w:name="z84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Периодичность: один раз в год</w:t>
      </w:r>
    </w:p>
    <w:bookmarkEnd w:id="57"/>
    <w:bookmarkStart w:name="z85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Отчетный период: по состоянию на 31 марта 2024 года</w:t>
      </w:r>
    </w:p>
    <w:bookmarkEnd w:id="58"/>
    <w:bookmarkStart w:name="z86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Круг лиц, представляющих информацию: ветеринарные организации, созданные местными исполнительными органами</w:t>
      </w:r>
    </w:p>
    <w:bookmarkEnd w:id="59"/>
    <w:bookmarkStart w:name="z87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представления формы административных данных: ежегодно до 1 апреля (включительно) после отчетного периода</w:t>
      </w:r>
    </w:p>
    <w:bookmarkEnd w:id="60"/>
    <w:bookmarkStart w:name="z88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bookmarkEnd w:id="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БИН/ИИН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930502351007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Таскожин Самат Маратулы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030702651808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Деревянко Н.В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741005301577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Абитов Дулат Сапарович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850129350807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Абитов Саиын Муратович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521011300972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Абитов Сапаргалий Тасмагамбетович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580126350338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Алексеев Алексей Витальевич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820116350593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Алексеев Виталий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550407300650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Амренов Беккужа Касымович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600510302024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Амренов Темирбай Касымович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700811450325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Амренова Аида Аскеновна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520719400519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Ахменова Камали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830921351103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Бабин Иван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480202350358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Байгобылов Комымжар Салыкович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710112350300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Байдусов Ахмедья Мурзатаевич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810418450966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Баймаганбетова</w:t>
            </w:r>
          </w:p>
          <w:bookmarkEnd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Карлыгаш Бекуловна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900411451340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Баймаганбетова Лаура</w:t>
            </w:r>
          </w:p>
          <w:bookmarkEnd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Саргисовна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810714400087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Бакубаева Эльмира</w:t>
            </w:r>
          </w:p>
          <w:bookmarkEnd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Кабийевна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780801302091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Бахман Валерий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890807351342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Бекешев Серик Темербекович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930419351343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Берденов Адильбек Галимканулы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880930351181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Берденов Рамильбек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971116451045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Берденова Анара Галимовна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860404350635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Беркенов Ерик Жомарович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840314351541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Беркутов Берик Манарбекович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761208301524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Божаков Кайрат Адильбекович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860217350193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Бочко Иван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680917301707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Бумажкин Валерий</w:t>
            </w:r>
          </w:p>
          <w:bookmarkEnd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861118351295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Бурда Сергей Геннадьевич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710727401322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Валиахметова Светлана</w:t>
            </w:r>
          </w:p>
          <w:bookmarkEnd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920812351060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Вербицкий Владислав</w:t>
            </w:r>
          </w:p>
          <w:bookmarkEnd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Эдуардович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520313301187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Вербицкий Николай Кузьмич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920215350166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Водолевский Евгений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910118350315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Водолевский Сергей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870422350645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Воробьев Иван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850417451629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Выровщикова Мария Геннадьевна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821025350234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Выскарь Александр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830904350330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Галиченко Павел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820512350183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Гирко Евгений Евгеневич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730429301357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Гитчик Анатолий Леонидович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901222450645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Гнатюк Ирина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661122401552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Гнатюк Лидия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901012451166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Голубничая Наталья Олеговна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590810450394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Данелецкая Леокадия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700128301070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Дузенов Болат Таскожинович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700621401097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Дузенова Гульмира Айтпаевна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830921351659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Ерденов Нуржан Арунович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540223301697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Жаналинов Кенжибай Аубакирович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750323401452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Жаналинова Елена Геннадьевна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570503301327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Жумаров Багиджан Ажмич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630324300290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Журавлев Иван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540613301151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Жумабек Мулдагалиевич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840707350669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Закиров Сергей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630811301543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Зезюлин Сергей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770526402051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Гульсара Алтынгазовна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600705300928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Изстулин Багытпек Ахмерович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811112350097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Изстулин Серик Сагандыкович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951205451500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Илларионова Валентина Евгеньевна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710616301739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Тищенко Юрий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510509400585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Исина Жамал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810804301028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Амренов Жаслан Беккожиевич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720518401060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Казак Елена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870913350288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Калдыбаев Даурен Мейрханович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621122450375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Карпова Валентина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490715400717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Карсакпаева Куляш Беккуловна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580308302159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Кащий Владимир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810427400255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Келер Олеся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990102350570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Кондин Николай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640229300915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Конюшин Сергей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701114350025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Коченда Анатолий Дмитреевич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651206350182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Кубенов Самат Есимович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771214401377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Кузнецова Наталья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561006301089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Кусымбаев Жабай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840615451574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Лагерная Оксана Григорьевна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740709401032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Лапшина Светлана Станиславна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710514401443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Левчук Наталья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871116350149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Макаров Сергей Оскарович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750707450081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Макарова Надежда</w:t>
            </w:r>
          </w:p>
          <w:bookmarkEnd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690811401293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Макишева Карлыгаш Сабитовна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710616450614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Маслова Наталья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740608301542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Меркель Виктор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750418402000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Меркель Марина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581108350253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Мешкой Дмитрий Захарович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740514301733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Миронов Евгений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740721450561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Мирошнеченко Виктория</w:t>
            </w:r>
          </w:p>
          <w:bookmarkEnd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610816300915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Мурадымов Риф Лутфулович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750930350454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Мусабеков Кайрат Каликеевич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810221350790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Мусабеков Талгат Каликеевич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660621401136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Мусабекова Айсулу Каматаевна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910511350490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Муфахаров Тимур Асхатович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770922300854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Мухафаров Руслан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721005350432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Накиев Валерий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931125350357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Нестеренко Александр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760507350047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Нестеренко Александр</w:t>
            </w:r>
          </w:p>
          <w:bookmarkEnd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780623350282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Нестеренко Андрей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750621450103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Никитина Светланафедоровна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740422301938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Новиков Владимир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620926301418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Павлюк Владислав Константинович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761107401402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Петрова Любовь Геннадьевна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720309350056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Поищенко Андрей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891014350801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Поливкин Евгений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680301302558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Прудников Анатолий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850507351225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Рекун Иван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870115350765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Рекун Николай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980812350965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Рыжик Михаил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940716400798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Сайгушкина Анжелика</w:t>
            </w:r>
          </w:p>
          <w:bookmarkEnd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571010301944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Салихов Абдула Халимбекович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480206450318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Сидоренко Людмила Дмитриевна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961010351338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Сидоров Василий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890815350635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Сидоров Виктор Геннадьевич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640729301153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Сидоров Генадий Генадьевич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660927350538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Сидоров Федор Генадьевич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660928350127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Синянский Юрий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890503350341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Слюсаренко Евгений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860918350799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Слюсаренко Роман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890518350776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Алмат Зулкарнаевич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590720301747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Тайжанов Ануарбек Мурзатович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590701301822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Тайжанов Манарбек Беркутович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730525301531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Тайжанов Орымбай Тюлебаевич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690427350199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Тайжанов Тимур Мурзатаевич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850917350098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Танкебаев Данияр Абдрахманович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990221450455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Таскожина Симбат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591126301671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Токарев Виктор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901011350235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Токарев Илья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680816301222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Токжанов Кайрат Уразбаевич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990540001941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"Аманжол- Акро"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820202350500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Уваисов Серик Сураганович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540828300618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Уваисов Сураган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770826300743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Увалиев Талгат Айткужинович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941211351515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Филатов Иван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881003350651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Филатов Юрий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760305450266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Форостовская Елена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760812300705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Форостовский Игорь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670613350403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Форостовский Юрий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791203302312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Халимбеков Зелимхан Абдуллаевич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870506451408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Хищенко Гульнар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740622301688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Цыганков Руслан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810421400301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Цыганкова Леся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491221401128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Шагенова Нуржамал Аубакировна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690305301385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Шаменов Багдат Мурзатаевич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721019350538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Шамрай Елена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700622350629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Шантин Алик Геннадьевич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650319450577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Шатохина Антонина Андреевна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630902401435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Шевченко Неонила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810104450806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Яковенко Ольга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Барвиновка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640811350355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Яншин Евгений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по селу: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760630450510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Досмухамбетова Гульнара Бираловна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660223350818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Адырбаев Ерлан Науканович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590407300281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Адырбаев Малик Науканович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610123301232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Арбагулов Мырзагали Елемесович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650226401404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Арбагулова Светлана Исеновна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560515401951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Кульзами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720210300349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Бабенко Владимир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960512350960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Бабенко Роман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580127301008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Байбусунов Каиржан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620325301619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Байбусунов Какимжан</w:t>
            </w:r>
          </w:p>
          <w:bookmarkEnd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761217400452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Байбусунова Светлана</w:t>
            </w:r>
          </w:p>
          <w:bookmarkEnd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Вячеславовна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611015301832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Бакатов Китпай Кадильбекович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600326350143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Балкенов Кенжебай Касымович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820730350046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Балкенов Даулет Кенжебаевич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570511400755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Балкенова Кульзайра Казатаевна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640325301296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Бектембаев Бектас Мухтарович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771106350222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Бурлаков Сергей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650212301461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Бурлибаев Мурат Нуртаевич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680225350055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Буткевич Олег Леонидович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900622450499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Бучина Светлана Андреевна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940301350622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Ванжа Виталий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821123350019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Ванжа Владимир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801101301077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Ванжа Иван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670829300213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Ванжа Олег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770714350374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Виноградов Валентин</w:t>
            </w:r>
          </w:p>
          <w:bookmarkEnd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800107402389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Вишневская Галина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710110302092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Волошин Виталий Степанович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660907300483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Воронин Анатолий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780104450217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Гончарова Ольга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661122300776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Гук Андрей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830607350534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Гук Денис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550929301012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Дибривный Григорий</w:t>
            </w:r>
          </w:p>
          <w:bookmarkEnd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771221350238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Дисюмбин Руслан</w:t>
            </w:r>
          </w:p>
          <w:bookmarkEnd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Даурюмбекович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730709350479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Еременко Александр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710311301374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Наурзбай Карымович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570512350087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Зацарный Леонид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630612300315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Зиновьев Николай Евгеньевич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611007400916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Иванченко Екатерина Дмитриевна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920822402112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Османова Гулжамал</w:t>
            </w:r>
          </w:p>
          <w:bookmarkEnd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Мелдебеккызы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710203350266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Майбасов Танатар Достаевич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740611301350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Карсакпаев Серык Кожахметович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710727450481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Китебаева Гульнара Рымтаевна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640510350293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Климчук Михаил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780101350412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Колосков Сергей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770417300670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Кравченко Сергей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500831350237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Крыжановский Анатолий</w:t>
            </w:r>
          </w:p>
          <w:bookmarkEnd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610325301736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Кузембаев Урик Темишевич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680625300385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Куч Виталий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620203301467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Кушуков Багитбек Нуртасович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640502301218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Кушуков Абай Нуртасович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810926300013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Литовченко Артем Григорьевич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580114300445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Литовченко Григорий Артемович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840809350029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Литовченко Сергей Григорьевич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620301301777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Ложковой Николай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740530350190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Лугин Игорь Степанович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621207301223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Майбасов Аманбай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781101302633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Маташев Игилик Жумагулович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540403401304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Маташева Камиша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530723350057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Сырымбет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561211400993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Махамбетова Раскен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750409302085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Маховский Юрий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790128302095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Медведок Олег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540101407440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Молдыбаева Назай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620914301105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Котей Ережепович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560102300397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Абжат Ережепович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620129301039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Даулет Салкенович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571014300899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Коныспай Салкенович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560207300803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Есенгалий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750124300486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Попов Владимир Геннадьевич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900215350271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Посметный Алексей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690704450110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Потапчук Ольга Павловна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620423301245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Сакипжанов Жумаш Курмашевич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740326350042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Сакупжанов Дулат Жалаушинович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821106351153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Салаев Рустам Давранович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611216350566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Сандыбаев Сапарбек Сартаевич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860717350667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Сапожников Владимир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540506300393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 Иван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520101305791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 Михаил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510915350106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Сиргиенко Александр Романович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870322300833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Стап Данияр Хамитович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830316451319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Тажибаева Гульшат Айткалиевна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550425450097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Титова Татьяна Яковлевна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811109300034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Тукумбаев Даулет Гашамович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551201401241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Умарова Сынят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610121350091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Харченко Владимир Ильич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630410300535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Холдаров Олег Хамрович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680209350062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Холодило Валерий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580929300941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Цыганков Валерий Федорович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581203300223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Чманов Жамбулат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600706301140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Марат Турсунович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830308350063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Шарыпо Михаил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850216350621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Шарыпо Сергей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680921301223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Александр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960213350390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Александр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820523350060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Алексей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680325301322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Шоканов Мейраш Каербекович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570112401457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Штелле Елена Леонидовна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831028350807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Штелле Сергей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771110302393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Яценко Александр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Веселоподольский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581215301158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Яценко Иван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по округу: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640110301504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"Данияр"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630210401919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Аймашева Акблек Жаркеновна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410102401014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АксҰнова Галина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920919351002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Алексеев Владимир</w:t>
            </w:r>
          </w:p>
          <w:bookmarkEnd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570815301630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Амерхамзин Кубек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600424350235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Асылканов Айтмагамбет</w:t>
            </w:r>
          </w:p>
          <w:bookmarkEnd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710430300145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Асылканов Нурлан</w:t>
            </w:r>
          </w:p>
          <w:bookmarkEnd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610321400059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Асылканова Раушан</w:t>
            </w:r>
          </w:p>
          <w:bookmarkEnd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510506301045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Амантай Кариевич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730620300598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Афанасов Александр</w:t>
            </w:r>
          </w:p>
          <w:bookmarkEnd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811001350261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Багдат Маратович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520103450655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Людмила</w:t>
            </w:r>
          </w:p>
          <w:bookmarkEnd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Мухамедьяровна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890709451722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Бадьина Татьяна Вячеславовна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600419301061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Баймагамбетов Серик</w:t>
            </w:r>
          </w:p>
          <w:bookmarkEnd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020603551386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Беднюк Андрей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780910350113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Безруков Александр Евгеньевич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980311350941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Большаков Александр</w:t>
            </w:r>
          </w:p>
          <w:bookmarkEnd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860311351251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Большаков Игорь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920304350388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Борисов Михаил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620320401935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Булекбаева Лидия Иосиповна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781104302590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Булекпаев Асхат Ануарбекович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480609300554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Габдулов Курганбек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710701350332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Галиев Сергей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771020301425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Гейер Валерий Эвальдович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710603400082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Гимельшпах Валентина</w:t>
            </w:r>
          </w:p>
          <w:bookmarkEnd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Эвальдовна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941108350834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Гнездилов Сергей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850420350581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Гуленков Евгений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680101351142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Деркач Алексей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370303400495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Есжанова Ултуган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710201302106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Жданов Олег Андреевич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551007450275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Жданова Валентина</w:t>
            </w:r>
          </w:p>
          <w:bookmarkEnd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Григорьевна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610618300374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Житин Евгений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590215301939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Жих Василий Валерьянович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940111451634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Жуковская Вера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601006301435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Жумагужин Кумар Молдакеевич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750117450054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Жумагулова Гульсым</w:t>
            </w:r>
          </w:p>
          <w:bookmarkEnd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Ерденбековна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671004350227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ЖуравлҰв Александр</w:t>
            </w:r>
          </w:p>
          <w:bookmarkEnd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ФҰдорович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530214350327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ЖуравлҰв Анатолий</w:t>
            </w:r>
          </w:p>
          <w:bookmarkEnd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Григорьевич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810223351274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Загурский Сергей Семенович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920912350879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Игликов Нурбек Кенжебекович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880707350913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Иргалиев Дамир Кабдыкалыкович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591205301333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Иргалиев Кабдыкалык</w:t>
            </w:r>
          </w:p>
          <w:bookmarkEnd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690525300145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Саурбаев Баглан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791013402386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Кабдолова Ляйля Багитжановна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880120350813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Казенов Манас Сарсембаевич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570727401400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Казенова Фарида Сурагановна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740112350247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Канин Виталий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620117300947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КозачҰк Леонид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890310350263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Корда Анатолий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561030300478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Корда Виктор Дмитриевич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840621350710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Корда Петр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590429350535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Косолапов Александр</w:t>
            </w:r>
          </w:p>
          <w:bookmarkEnd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711215350708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Кудабаев Нурлан Тулегенович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650308301463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Кудабаев Урымбай Кудабаевич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561124300647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Кузьминых Владимир</w:t>
            </w:r>
          </w:p>
          <w:bookmarkEnd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ФҰдорович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670923301232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Куклин Олег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760124301505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Купобаев Абай Кинжебаевич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790613302834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Серик</w:t>
            </w:r>
          </w:p>
          <w:bookmarkEnd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591205301333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Иргалиев Кабдыкалык</w:t>
            </w:r>
          </w:p>
          <w:bookmarkEnd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560318350219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Ляшенко Анатолий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790107302467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Маковеев Александр</w:t>
            </w:r>
          </w:p>
          <w:bookmarkEnd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651116350282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Мальцев Александр 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770618301592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Михеев Алексей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650709350550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Молжигитов Кенжебай</w:t>
            </w:r>
          </w:p>
          <w:bookmarkEnd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970416350445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Молжигитов Сагиндык</w:t>
            </w:r>
          </w:p>
          <w:bookmarkEnd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750721301003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Кайрат Даулетович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921217450463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Мусина Жанна Олеговна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720223302623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НовосҰлов Александр</w:t>
            </w:r>
          </w:p>
          <w:bookmarkEnd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Аркадьевич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690419350175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НовосҰлов Виталий</w:t>
            </w:r>
          </w:p>
          <w:bookmarkEnd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Аркадьевич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601022450239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Нурмухамбетова Нурсулу</w:t>
            </w:r>
          </w:p>
          <w:bookmarkEnd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860116450567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Нурмухамбетова София</w:t>
            </w:r>
          </w:p>
          <w:bookmarkEnd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Жомартовна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550322301092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Нуртазин Малик Танатканович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860627351130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Нуртазин Серик Маликович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601122350484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Оскирко Александр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740318450124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Оскирко Светлана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710826301601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Петля Владимирвладимирович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841209451232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Постоялкина Эльвира</w:t>
            </w:r>
          </w:p>
          <w:bookmarkEnd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Валентиновна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660726300836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Ргебаев Сергей Амангельдинович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780828301784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Сайдалин Есенгельды</w:t>
            </w:r>
          </w:p>
          <w:bookmarkEnd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Есенгазинович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620405301514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Сайдалин Магауия Есенгазиевич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700814300527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Сайдалин Саин Есенгазыевич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710202450564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Семенюк Галина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711108350490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Снесарь Николай Дмитриевич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670415350289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СоловьҰв Александр</w:t>
            </w:r>
          </w:p>
          <w:bookmarkEnd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520623450345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Старухина Раиса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880619350628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Страх Юрий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590717300920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Кайрбек</w:t>
            </w:r>
          </w:p>
          <w:bookmarkEnd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Молдагажанович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620825350685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Тайжанов Серик Уашович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790909302358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Танатканов Жандос</w:t>
            </w:r>
          </w:p>
          <w:bookmarkEnd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660906350028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Токушев Канат Кужубаевич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621111350120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Токушев Марат Кужубаевич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Арыстан-ПК"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710605300364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Ужестев Игорь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780105400672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Филипкина Галина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730206350296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Филиппкин Алексей</w:t>
            </w:r>
          </w:p>
          <w:bookmarkEnd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430515401648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Филиппкина Полина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710225301238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Цыганок Григорий</w:t>
            </w:r>
          </w:p>
          <w:bookmarkEnd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730530350208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Цыганок Сергей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671119350212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Чернов Игорь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610325301726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Шенебеков Кабулкан Ережепович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640201450484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Шик Валентина Дмитриевна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791216450012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Шик Татьяна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630424450534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Шимке Ольга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881127350735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Ширенин Александр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590922350298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Ширенин Владимир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550410300914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ШмелҰв Владимир Яковлевич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680724301351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Шулгауов Жанат Ахметжанович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620905301275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Шулгауов Канат Ахметжанович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Златоуст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600401301915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Шулгауов Марат Ахметжанович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по селу: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800618301848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Шевцов Алексей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590110300722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Апкадиров Андрян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690713301363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Апкадиров Денис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920809351163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Апкадиров Сергей Денисович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731010350104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Бауденов Бекбулат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620308350466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Бауденов Дулат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910823450826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Бацуева Надежда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670724300501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Белишкин Виктор Леонтьевич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700616350349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Белишкин Олег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660419350417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Бердыгулов Сабит</w:t>
            </w:r>
          </w:p>
          <w:bookmarkEnd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Багитжанович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720616300425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Бишкеревич Владимир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870727350158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Богоченко Александр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580320401053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Букорос Ирина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740304300492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Величкин Дмитрий</w:t>
            </w:r>
          </w:p>
          <w:bookmarkEnd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830720350707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Гадецкий Сергей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800805301894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Галимьянов Владимир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580616450209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Гаранина Галина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830629450154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Годун Сергей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591007300834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Гололобов Виктор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850402350553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Гололобов Юрий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770708350543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Горбачев Валерий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910227451838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Гросс Анастасия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550224350464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Гросс Александр Яковлевич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830413351062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Гросс Андрей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680626350228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Гура Анатолий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721216350455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Гура Николай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781016402172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Джавадова Наталья</w:t>
            </w:r>
          </w:p>
          <w:bookmarkEnd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Леонтьевна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820426350023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Дуйсенов Тимур Алимжанович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701001350209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Дюсембеков Багытжан</w:t>
            </w:r>
          </w:p>
          <w:bookmarkEnd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670311350362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Евсеев Андрей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900726451284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Елисеева Вера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740629300340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Енкулев Владимир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541102400451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Ерденова Шолпан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711117450109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Еременко Екатерина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011114550698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Еременко Сергей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700113350077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Жанулин Радик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890604351258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Жогло Артем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610624350234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Жогло Виктор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631106450518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Замула Людмила</w:t>
            </w:r>
          </w:p>
          <w:bookmarkEnd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Константиновна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740910400859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Захарова Вера Валерьевна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831017451376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Зинченко Инна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851006402222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Зинченко Любовь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680225300797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Женисбек</w:t>
            </w:r>
          </w:p>
          <w:bookmarkEnd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600203450130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Людмила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720101302623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Виталий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851108350374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Константин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940727450378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Иванова Елена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870612350876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Гросс Александр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360515300905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 Айткожа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730604350041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Талгат Дарбаевич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650601350315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Каверин Сергей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601129450240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Каверина Наталья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770813350203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Капышев Сагындык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891108350614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Карасев Дмитрий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800104402510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Ковальчук Наталья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730311350297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Ковальчук Сергей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960528350551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Ковальчук Сергей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710703450499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Колисниченко Елена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761010301270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Конюшин Петр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770613350602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Кочетков Виталий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641212350183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Кренц Константин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901211351002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Кренц Константин Константинович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710611350294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Кучеренко Виктор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680812300827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Кучеренко Владимир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910515350541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Кучеренко Федор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711005450724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Ларинина Елена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780217301782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Магазумов Марат Турсунович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701112350321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Маканов Ерикбай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820914350076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Мантык Леонид Леонтьевич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921202351097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Молдабеков Максат Каминорович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490420301180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Мундаков Какимбек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760220401612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Опольская Ирина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660711450490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Платонова Наталья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820718351188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Попов Александр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720104300441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Попов Геннади Геннадьевич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800228402179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Прободяк Марина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690309350305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Седнев Олег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720308451095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Семенчук Анджела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960708350361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Семенчук Владислав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771019401634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Смирнова Елена Борисовна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650724400413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Стариковская Валентина Леонидовна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890510351289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Стасюк Андрей Андреевич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940303350297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Стеценко Станислав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711005300583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Стеценко Сергей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660622300553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Тащев Владимир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511204300563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Тетелеков Сабит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220540034969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"Анновка.Kst"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701014301747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Томкив Михаил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090140019703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"КазПроИнвест"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630920350089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Туктубаев Баймурат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520112350350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Тулкубаев Зенула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510612400654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Туркаманова Эметкен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821021351344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Умербаев Жанат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750904350056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Умурзаков 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781020302712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Умурзаков Тимур Зайнулович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610207300677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Усембаев Ермек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590906300462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Фабер Александр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851219350214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Фабер Александр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871006350418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Фабер Владимир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840624350390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Фабер Дмитрий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940606351193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Фабер Дмитрий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930330351518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Фомин Николай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770713301797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Цихоцкий Василий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720312400508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Чумак Валентина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870401350224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Шайтуганов Тасбулат</w:t>
            </w:r>
          </w:p>
          <w:bookmarkEnd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Мухтарович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800903450346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Шайтуганова Салтанат</w:t>
            </w:r>
          </w:p>
          <w:bookmarkEnd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631227300137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Рахимбай</w:t>
            </w:r>
          </w:p>
          <w:bookmarkEnd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Ракимгалиевич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800618301848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Шевцов Алексей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770905301433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Шевцов Андрей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860616350688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Шевцов Евгений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660804301372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Шевцов Леонид Леонтьевич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840810351042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Шефнер Виктор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550309300043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Шефнер Роман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900711350436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Эйснер Андрей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670712300405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Эйснер Владимир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621213350274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Ясюк Александр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730505301749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Ященко Василий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округу: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011115550316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Биймурзин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620605301303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 Айткужа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610508300465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Хажиев Таскужа</w:t>
            </w:r>
          </w:p>
          <w:bookmarkEnd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860130450593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880312350539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Абитаев Азамат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810407300705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Акбашев Динар</w:t>
            </w:r>
          </w:p>
          <w:bookmarkEnd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Галянурович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020601550416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Алимбаев Кайсар</w:t>
            </w:r>
          </w:p>
          <w:bookmarkEnd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811227350538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Амренов Дастан Галымович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700915350057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Амренов Кайрат Галымович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680820301715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Амренов Темирхан</w:t>
            </w:r>
          </w:p>
          <w:bookmarkEnd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Галымович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740401350367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Аушкальнис Андрей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730726350332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Виталий</w:t>
            </w:r>
          </w:p>
          <w:bookmarkEnd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Эльдубаевич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660213301161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Баев Александр</w:t>
            </w:r>
          </w:p>
          <w:bookmarkEnd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660825350474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Базилов Батырхан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781010302361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Базилов Жангельды</w:t>
            </w:r>
          </w:p>
          <w:bookmarkEnd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791206350100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Баймуратов Талгат</w:t>
            </w:r>
          </w:p>
          <w:bookmarkEnd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740407301212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Бейсембин Аскар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511107401607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Бекенова Гульзада</w:t>
            </w:r>
          </w:p>
          <w:bookmarkEnd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660510301116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Биймурзин Бб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830615350845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Болюбаш Виктор</w:t>
            </w:r>
          </w:p>
          <w:bookmarkEnd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570801301971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Болюбаш Николай</w:t>
            </w:r>
          </w:p>
          <w:bookmarkEnd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670205350188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Буржукпаев Алтынбек</w:t>
            </w:r>
          </w:p>
          <w:bookmarkEnd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890315350825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Вейгель Александер</w:t>
            </w:r>
          </w:p>
          <w:bookmarkEnd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680407401235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Вейгель Валентина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390701450409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Воронко Светлана Эдиковна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650629300480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Григорьев Николай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790323302431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Данияров Серик Жайыкович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560502350506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Дарбаев Карим 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600317350312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Даутбаев Жагипар</w:t>
            </w:r>
          </w:p>
          <w:bookmarkEnd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550316301189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Ергалиев Тлеген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760308403805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Ерденова Сауле Рустенова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690121450627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Ерденова Шолпан</w:t>
            </w:r>
          </w:p>
          <w:bookmarkEnd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740406301287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Есенгалиев Сабит</w:t>
            </w:r>
          </w:p>
          <w:bookmarkEnd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780401402787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Есенгалиева Кызгалдак</w:t>
            </w:r>
          </w:p>
          <w:bookmarkEnd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921001350323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Жанпеисов Алтынбек</w:t>
            </w:r>
          </w:p>
          <w:bookmarkEnd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730127400465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Жигулина Лариса</w:t>
            </w:r>
          </w:p>
          <w:bookmarkEnd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Константиновна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610101309426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Жумагужин Зиада</w:t>
            </w:r>
          </w:p>
          <w:bookmarkEnd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Альмагамбетович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490305300523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Жусупбеков Салимжан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681114301050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Алимжан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620915301263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Игибаев Шинибек Пазылович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970422350319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Илья</w:t>
            </w:r>
          </w:p>
          <w:bookmarkEnd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Витальевич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730705400536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Аушкальнис Роза</w:t>
            </w:r>
          </w:p>
          <w:bookmarkEnd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Ишбирдиновна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741013301570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Исенов Марат Ескендирович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620815350412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Капанадзе Григол</w:t>
            </w:r>
          </w:p>
          <w:bookmarkEnd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740513301060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</w:t>
            </w:r>
          </w:p>
          <w:bookmarkEnd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Ардак Абылайулы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701029401349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Кадирбаев Раушан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760211300400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Кадирбаев Серик</w:t>
            </w:r>
          </w:p>
          <w:bookmarkEnd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660316300504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Камзин Сарсенбай</w:t>
            </w:r>
          </w:p>
          <w:bookmarkEnd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640228450332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Капанадзе Анери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721217401433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Каппасова Алмагуль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631106350175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Капсултанов Берик</w:t>
            </w:r>
          </w:p>
          <w:bookmarkEnd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Тулемисович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780104302336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Касеинов Еркиблан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800226450079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Комаровская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831113351004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Комаровский Иван</w:t>
            </w:r>
          </w:p>
          <w:bookmarkEnd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700121400378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Крайчак Мария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770808300696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Крайчак Сергей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670204300969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Ерденов Жаслан Бабашевич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521106350073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Кужин Куанышбай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560504300302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Кулаженко Владимир</w:t>
            </w:r>
          </w:p>
          <w:bookmarkEnd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560101403947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Макенова Кенжетай</w:t>
            </w:r>
          </w:p>
          <w:bookmarkEnd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Ракишевна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610516300617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Мамышев Наурзбай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630722300323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Мамышев Сансызбай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651108350398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Медебаев Амангельды</w:t>
            </w:r>
          </w:p>
          <w:bookmarkEnd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Мазанович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810508450320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Мефодьева Наталья</w:t>
            </w:r>
          </w:p>
          <w:bookmarkEnd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Константиновна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671219300666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Мингазов Радик Миниярович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740309301081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Молдабеков Аят Жиентаевич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700430301072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Молдабеков Марал</w:t>
            </w:r>
          </w:p>
          <w:bookmarkEnd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640306350568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Мумурбаев Марат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670428350120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Никифоров Алексей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840404450472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Нугуманов Ирина</w:t>
            </w:r>
          </w:p>
          <w:bookmarkEnd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800526301005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Нугуманов Самат</w:t>
            </w:r>
          </w:p>
          <w:bookmarkEnd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Болдыржанович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570210300841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Нурбалин Сандыбек</w:t>
            </w:r>
          </w:p>
          <w:bookmarkEnd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610901301896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Нурбалин Туребек 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640623450072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Нурушева Дина Тулуевна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631025350224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Платонов Валерий</w:t>
            </w:r>
          </w:p>
          <w:bookmarkEnd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680124350605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Плотонов Александр</w:t>
            </w:r>
          </w:p>
          <w:bookmarkEnd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601221300763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Ержан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651024350173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Жиенбет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670725350244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 Жаксылык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570205400583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Сарсенова Зауреш</w:t>
            </w:r>
          </w:p>
          <w:bookmarkEnd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Исахметовна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711111450304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Севастюк Виктория</w:t>
            </w:r>
          </w:p>
          <w:bookmarkEnd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Леонидовна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650219300510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Семенуха Николай</w:t>
            </w:r>
          </w:p>
          <w:bookmarkEnd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790305302592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Страх Александр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560602401270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Сулейменова Танзила</w:t>
            </w:r>
          </w:p>
          <w:bookmarkEnd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570703300366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Сычев Борис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180340027750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"Маякское"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530212300341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Толочик Григорий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710130350190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Уакпаев Адильбек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680812300596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Уакпаев Марал Тулемисович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650831301010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"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Уакпаев Махмет</w:t>
            </w:r>
          </w:p>
          <w:bookmarkEnd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Тулемисович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731129300492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Уакпаев Серали</w:t>
            </w:r>
          </w:p>
          <w:bookmarkEnd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Тулемисович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650628301126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Угрюмов Сергей Геннадьевич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691106300417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Унгаров Мурат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671204301157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Уразов Серик Нурланович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650124300594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Усембаев Абай Сырымович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730129301399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Хажиев Д. Т.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880324350773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Хажиев Никита</w:t>
            </w:r>
          </w:p>
          <w:bookmarkEnd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Таскужаевич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610508300465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Хажиев Таскужа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940220451389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Хажиева Татьяна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680319350308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Хищенко Николай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880129350139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Хищенко Олег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730216450306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Шибицкая Наталья</w:t>
            </w:r>
          </w:p>
          <w:bookmarkEnd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591022300826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Яценко Владимир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селу: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650125300609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Уразбеков М.К.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650809400514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Уразбекова А.К.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620812300390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Галимжан Купжасарович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740526401612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"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Абулгазинова Айгуль</w:t>
            </w:r>
          </w:p>
          <w:bookmarkEnd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Купжасаровна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821029451499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Адресова Шолпан</w:t>
            </w:r>
          </w:p>
          <w:bookmarkEnd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721130350195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Акинин Игорь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621220400837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"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Алитанова Толганай</w:t>
            </w:r>
          </w:p>
          <w:bookmarkEnd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650102351033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Амренов Баранбай</w:t>
            </w:r>
          </w:p>
          <w:bookmarkEnd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Болтобаевич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930412451321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Антоненкова Валентина</w:t>
            </w:r>
          </w:p>
          <w:bookmarkEnd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680424450365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Антоненкова Надежда</w:t>
            </w:r>
          </w:p>
          <w:bookmarkEnd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620302450300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Бакаева Алла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681002300836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"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Башиков Дмитрий</w:t>
            </w:r>
          </w:p>
          <w:bookmarkEnd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Купжасарович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971007350434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Беку Әсет Русланұлы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570118450696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"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Бирюкова Наталья</w:t>
            </w:r>
          </w:p>
          <w:bookmarkEnd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Канстантиновна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670806450220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Бихле Светлана</w:t>
            </w:r>
          </w:p>
          <w:bookmarkEnd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Леонидовна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590219301268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"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Бортник Василий</w:t>
            </w:r>
          </w:p>
          <w:bookmarkEnd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870402350884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Бортник Юрий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750816401492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Воробьева Людмила</w:t>
            </w:r>
          </w:p>
          <w:bookmarkEnd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880707450761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"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Выдрина Ирина</w:t>
            </w:r>
          </w:p>
          <w:bookmarkEnd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670710300781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Голубничий Юрий</w:t>
            </w:r>
          </w:p>
          <w:bookmarkEnd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820919450278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"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Горинова Наталья</w:t>
            </w:r>
          </w:p>
          <w:bookmarkEnd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880907450174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"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Горинова Оксана</w:t>
            </w:r>
          </w:p>
          <w:bookmarkEnd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600906401461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"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Гринько Людмила</w:t>
            </w:r>
          </w:p>
          <w:bookmarkEnd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841219350699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"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Денисов Вячеслав</w:t>
            </w:r>
          </w:p>
          <w:bookmarkEnd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701028350286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"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Джулдыбаев Шокан</w:t>
            </w:r>
          </w:p>
          <w:bookmarkEnd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Джамбурбаевич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860124350336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Евстигнеев Иван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830715351679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"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Евстигнеев Максим</w:t>
            </w:r>
          </w:p>
          <w:bookmarkEnd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651215350260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"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Ерденов Алдай</w:t>
            </w:r>
          </w:p>
          <w:bookmarkEnd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660612401652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Жакупова Роза</w:t>
            </w:r>
          </w:p>
          <w:bookmarkEnd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Биминденовна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601023301339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Жанбуршин Нуртас</w:t>
            </w:r>
          </w:p>
          <w:bookmarkEnd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651002350490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"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Жаугаштин Ботай</w:t>
            </w:r>
          </w:p>
          <w:bookmarkEnd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Кайайдарович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030221650786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Жилина Вера Юрьевна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750201301353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Талгат Аубакирович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670305350429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Замула Николай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890602351803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Замула Сергей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860615350771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Алитанов Ерлан</w:t>
            </w:r>
          </w:p>
          <w:bookmarkEnd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750509350574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</w:t>
            </w:r>
          </w:p>
          <w:bookmarkEnd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Алибек Кукенович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660726450264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Запорощенко Галина</w:t>
            </w:r>
          </w:p>
          <w:bookmarkEnd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870919350409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Кажиякбаров Нурлан Алпамышович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520110450257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Казакбаева Рабига Бугаевна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700226450315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Картун Татьяна</w:t>
            </w:r>
          </w:p>
          <w:bookmarkEnd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700728350259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Кириченко Владимир</w:t>
            </w:r>
          </w:p>
          <w:bookmarkEnd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810525350634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Койшин Асет</w:t>
            </w:r>
          </w:p>
          <w:bookmarkEnd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Ербатырович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600123350685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Колосович Александр</w:t>
            </w:r>
          </w:p>
          <w:bookmarkEnd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681202350196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Краснов Валерий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681118350348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</w:t>
            </w:r>
          </w:p>
          <w:bookmarkEnd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Арай"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770810350415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Курячанский Владимир</w:t>
            </w:r>
          </w:p>
          <w:bookmarkEnd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870829350452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Кучеренко Владимир</w:t>
            </w:r>
          </w:p>
          <w:bookmarkEnd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Витальевич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791101301230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Леушин Владимир</w:t>
            </w:r>
          </w:p>
          <w:bookmarkEnd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540128350202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Леушин Владимир</w:t>
            </w:r>
          </w:p>
          <w:bookmarkEnd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Ювеналиевич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521125401431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Макеева Кулбаршин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630318450311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Мальцева Ирина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571119400579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Манастырская Вера</w:t>
            </w:r>
          </w:p>
          <w:bookmarkEnd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Евгеньевна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820611351314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Мармыш Денис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531001300602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Махин Байтас Есимсеитович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620918450141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Махина Харьеха Нуховна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590831300475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Павлюк Алексей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840603451013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Прохорук Г.М.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790724301611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 Бауржан Карабаевич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520304300546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 Даулет</w:t>
            </w:r>
          </w:p>
          <w:bookmarkEnd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Байдаулетович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620720301824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 Караман Тайтыкович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560313301194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 Карбай Минаевич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671214450384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Раисова Актота</w:t>
            </w:r>
          </w:p>
          <w:bookmarkEnd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Кумурзаковна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840920451166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Раисова Нурсулу</w:t>
            </w:r>
          </w:p>
          <w:bookmarkEnd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Балгабаевна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580504350263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Ряхов Юрий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940730351633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"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Самотошенков Иван</w:t>
            </w:r>
          </w:p>
          <w:bookmarkEnd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920524351015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Самотошенков Роман</w:t>
            </w:r>
          </w:p>
          <w:bookmarkEnd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791224401860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"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Самотошенкова Валентина</w:t>
            </w:r>
          </w:p>
          <w:bookmarkEnd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890925450917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Самотошенкова Кира</w:t>
            </w:r>
          </w:p>
          <w:bookmarkEnd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830123351323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Самотощенков Александр</w:t>
            </w:r>
          </w:p>
          <w:bookmarkEnd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650818350098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Самотощенков Борис</w:t>
            </w:r>
          </w:p>
          <w:bookmarkEnd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640622350605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"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Соколов Александр</w:t>
            </w:r>
          </w:p>
          <w:bookmarkEnd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760116401131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Соколова Любовь</w:t>
            </w:r>
          </w:p>
          <w:bookmarkEnd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620103350590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"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Степаненко Сергей</w:t>
            </w:r>
          </w:p>
          <w:bookmarkEnd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620216300350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Такишев Карбай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680703350216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"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Такишев Карышал</w:t>
            </w:r>
          </w:p>
          <w:bookmarkEnd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Биминденович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710305350200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"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Тастемиров Марат</w:t>
            </w:r>
          </w:p>
          <w:bookmarkEnd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Батталович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500816350285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"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Толпаков Каршига</w:t>
            </w:r>
          </w:p>
          <w:bookmarkEnd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Тобылбаевич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710207350446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Федик Виктор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651209350139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"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Бекбулат</w:t>
            </w:r>
          </w:p>
          <w:bookmarkEnd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681129401594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"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Шумская Валентина</w:t>
            </w:r>
          </w:p>
          <w:bookmarkEnd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Большие Дубравы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651013350123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Юлдашева Риф Раисович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селу: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630301350380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Абаев Жамат Кайрулович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680605401300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Абильмаженова Гульсум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850405351062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"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Абулгазинов Болат</w:t>
            </w:r>
          </w:p>
          <w:bookmarkEnd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620714301396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Айсин Галым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600515350399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"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Айсин Мегдат</w:t>
            </w:r>
          </w:p>
          <w:bookmarkEnd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Кабдуллинович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601210301840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Айсин Хамит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641111400401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Алещенко Ольга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751027350587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Амантай Жанат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680403450474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Амантай Кулира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700202450354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Амантай Мира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730805350450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Амантай Ханат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680215300356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"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 Рымбай</w:t>
            </w:r>
          </w:p>
          <w:bookmarkEnd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Багитжанович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801220350716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Бабий Александр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620203350227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" w:id="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Байбулатов Калдыбай</w:t>
            </w:r>
          </w:p>
          <w:bookmarkEnd w:id="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Курапбергенович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700630301248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Байманов Серикбай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690324350208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Богинский Павел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581215400874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Бондарь Галина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010102551132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"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Борсук Константин</w:t>
            </w:r>
          </w:p>
          <w:bookmarkEnd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690531350471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"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Вдовиченко Сергей</w:t>
            </w:r>
          </w:p>
          <w:bookmarkEnd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730222450428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" w:id="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Воробьева Светлана</w:t>
            </w:r>
          </w:p>
          <w:bookmarkEnd w:id="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590520350202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"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Габдуллин Ескендир</w:t>
            </w:r>
          </w:p>
          <w:bookmarkEnd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Кауазович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630316350789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Габдуллин Исимбек Кауазович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910105351283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" w:id="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Габдуллин Куаныш</w:t>
            </w:r>
          </w:p>
          <w:bookmarkEnd w:id="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Есембекович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821128451615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Дауылбай Алмагул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550520350314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Дукеев Каирбек Есильбаевич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640425400783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"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Дюсекеев Бибигул</w:t>
            </w:r>
          </w:p>
          <w:bookmarkEnd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Баязитовна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771026302024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"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Дюсикеев Азамат</w:t>
            </w:r>
          </w:p>
          <w:bookmarkEnd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Есмурзович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700925350468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Жувай Уаизир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630509350758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Журанов Виктор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610527350198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Исламов Фарих Фаритович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671216350468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"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Кабалаков Танат</w:t>
            </w:r>
          </w:p>
          <w:bookmarkEnd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791013402386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"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Кабдолова Ляйля</w:t>
            </w:r>
          </w:p>
          <w:bookmarkEnd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Багитжановна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590102450236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Карпикова Сайза Борисовна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771221401682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Кокухина Ольга Федоровна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640601301503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"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Кулубеков Кайбар</w:t>
            </w:r>
          </w:p>
          <w:bookmarkEnd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600512301473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" w:id="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Кулубеков Кайдар</w:t>
            </w:r>
          </w:p>
          <w:bookmarkEnd w:id="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780905402965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Кушубенов Дулат Истаевич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551113300922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Макажанов Нуртас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790803403148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Макишева Сауле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671225400516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" w:id="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Матвиенко Галина</w:t>
            </w:r>
          </w:p>
          <w:bookmarkEnd w:id="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800612350107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" w:id="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Мельников Александр</w:t>
            </w:r>
          </w:p>
          <w:bookmarkEnd w:id="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801103301256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"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Меркер Виталий</w:t>
            </w:r>
          </w:p>
          <w:bookmarkEnd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Генрихович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510722300235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Меркер Генрих Еганович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630708301098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Мусиенко Иван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621016350223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" w:id="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Нагоров Акжегит</w:t>
            </w:r>
          </w:p>
          <w:bookmarkEnd w:id="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570917350227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"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Негмеджанов Алимбай</w:t>
            </w:r>
          </w:p>
          <w:bookmarkEnd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Амиргазинович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700331350191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" w:id="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Амангельды</w:t>
            </w:r>
          </w:p>
          <w:bookmarkEnd w:id="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Жамбурлович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551005301272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" w:id="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Бауржан</w:t>
            </w:r>
          </w:p>
          <w:bookmarkEnd w:id="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Муктарович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731229350412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" w:id="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Рахимжан</w:t>
            </w:r>
          </w:p>
          <w:bookmarkEnd w:id="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Мухтарович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730603350066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Попель Иван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860712350609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" w:id="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Равинский Вячеслав</w:t>
            </w:r>
          </w:p>
          <w:bookmarkEnd w:id="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Евгеньевич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611012300580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Равинский Борис Евгеньевич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681021300473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" w:id="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Рябокожушный Юрий</w:t>
            </w:r>
          </w:p>
          <w:bookmarkEnd w:id="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851108350885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" w:id="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Сергазинов Баймырза</w:t>
            </w:r>
          </w:p>
          <w:bookmarkEnd w:id="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Кабдуллаевич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630319401802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" w:id="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Сердюк Екатерина</w:t>
            </w:r>
          </w:p>
          <w:bookmarkEnd w:id="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890225350955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"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Соков Анатолий</w:t>
            </w:r>
          </w:p>
          <w:bookmarkEnd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580504301205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Соков Владимир Дмитревич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650504450552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"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Тлиулинова Кульсун</w:t>
            </w:r>
          </w:p>
          <w:bookmarkEnd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Баталовна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711126300591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Тукенов Омар Зубаирович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770606301606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Туманов Азамат Искалиевич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700421301093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Туманов Еркын Искалиевич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650701350150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Туманов Мулдач Искалиевич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730319350350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Хабылбай Усен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841105350718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Хавалбай Хайрат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730219350514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Хурманбай Асан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670613350443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Хурманбай Бауржан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640923350334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Хурманбай Хабылгаз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650722400036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" w:id="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Шкаленко Светлана</w:t>
            </w:r>
          </w:p>
          <w:bookmarkEnd w:id="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630311350107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Школенко Сергей Григорьевич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790514302192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" w:id="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Шонов Мирам</w:t>
            </w:r>
          </w:p>
          <w:bookmarkEnd w:id="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Негматович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селу: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870509350876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"Базилов Ж.Б."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671020301662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"Таржиков В.А."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850621350465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"Shock-Kz"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980104451158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"Амелина"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640515301645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"Батрашев Е.У"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880226350621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"Павличенко А.П"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770802350055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"Ашимов"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890514401627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"Тамирлан"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680310350834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"Шакпутов А.Ж"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891129451257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"Шериезданова Самал"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981221451058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"Довгаль Т.В."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880606351209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"Салыков А.С."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920406450903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" w:id="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"Самедова Гульнара</w:t>
            </w:r>
          </w:p>
          <w:bookmarkEnd w:id="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Рафаилкызы"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840630450964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"ЛунҰва М.Г."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741215300614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" w:id="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  <w:bookmarkEnd w:id="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"Есембаков Канат Амангельдыулы"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861224350362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"Millenium"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820426350698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" w:id="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Абжанов Ерлан</w:t>
            </w:r>
          </w:p>
          <w:bookmarkEnd w:id="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Анварбекович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690501302844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Абжанов Нурлан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711002301278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" w:id="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Абжанов Рашид</w:t>
            </w:r>
          </w:p>
          <w:bookmarkEnd w:id="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Ануарбекович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640211300278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" w:id="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Абильмаженов Буркат</w:t>
            </w:r>
          </w:p>
          <w:bookmarkEnd w:id="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Карагожаевич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691122350490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Ж 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591224300488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Абулов Канапья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700301401235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" w:id="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Агафонова Алла</w:t>
            </w:r>
          </w:p>
          <w:bookmarkEnd w:id="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Геннадьевна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880320350226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" w:id="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Адельжанов Даурен</w:t>
            </w:r>
          </w:p>
          <w:bookmarkEnd w:id="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680530450490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" w:id="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Айтпаева Сауле</w:t>
            </w:r>
          </w:p>
          <w:bookmarkEnd w:id="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Балгатековна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540809301147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"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Актасов Жаксылык</w:t>
            </w:r>
          </w:p>
          <w:bookmarkEnd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Шерниязович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490215303073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6"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Акылбаев Байзак</w:t>
            </w:r>
          </w:p>
          <w:bookmarkEnd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Курданалиевич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720210301071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"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Аленов Кенесары</w:t>
            </w:r>
          </w:p>
          <w:bookmarkEnd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Имангазович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910125351202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Алтыбаев Данияр Талгатович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960609350571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8" w:id="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Альмагамбетов Темирлан</w:t>
            </w:r>
          </w:p>
          <w:bookmarkEnd w:id="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870515450558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" w:id="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Альтенгоф Оксана</w:t>
            </w:r>
          </w:p>
          <w:bookmarkEnd w:id="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801029301531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0" w:id="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Антощук Виталий</w:t>
            </w:r>
          </w:p>
          <w:bookmarkEnd w:id="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970106350559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1" w:id="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Артемчук Игорь</w:t>
            </w:r>
          </w:p>
          <w:bookmarkEnd w:id="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690214450503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2" w:id="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Артемчук Лилия</w:t>
            </w:r>
          </w:p>
          <w:bookmarkEnd w:id="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770713350597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Арыстанов Куандык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790604301301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3" w:id="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Асташов Сергей</w:t>
            </w:r>
          </w:p>
          <w:bookmarkEnd w:id="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Вячеславович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640712350436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Афонин В 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810202350707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Ахмедов Субхан Жангир Оглы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910102350338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4" w:id="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Бабаков Александр</w:t>
            </w:r>
          </w:p>
          <w:bookmarkEnd w:id="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611020300574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Бабий Юрий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810531050102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5" w:id="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Багиров Натиг Аладдин</w:t>
            </w:r>
          </w:p>
          <w:bookmarkEnd w:id="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870509350876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6" w:id="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Базилов Женис</w:t>
            </w:r>
          </w:p>
          <w:bookmarkEnd w:id="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770510301278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Баиров Серик Дусенбекович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740619301304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Байгесенов Есимбек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560610450252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Байманова Асия Касенова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550309301091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Байменов Маулет Ертаевич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750419401414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7" w:id="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Бараболя Ольга</w:t>
            </w:r>
          </w:p>
          <w:bookmarkEnd w:id="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621009450310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8" w:id="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Батрашева Екатерина</w:t>
            </w:r>
          </w:p>
          <w:bookmarkEnd w:id="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Тасенбаева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760606300170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Беисов Серик Амантаевич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870928351094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Талгат Калбекович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831024350290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9" w:id="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 Нурлан</w:t>
            </w:r>
          </w:p>
          <w:bookmarkEnd w:id="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641111450418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Белошицкая В. П.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600701350290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Бигабулов Мурат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620218301210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0" w:id="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Биратко Владимир</w:t>
            </w:r>
          </w:p>
          <w:bookmarkEnd w:id="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710311300950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1" w:id="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Биржанов Даулет</w:t>
            </w:r>
          </w:p>
          <w:bookmarkEnd w:id="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901107351750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Бобылев Евгений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670609350065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2" w:id="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Большенов Байгали</w:t>
            </w:r>
          </w:p>
          <w:bookmarkEnd w:id="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700101452450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Ботнару Анна Абрамовна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530409401028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Букур Вера Федоровна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771019301935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3" w:id="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Булекпаев Руслан</w:t>
            </w:r>
          </w:p>
          <w:bookmarkEnd w:id="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Ануарбекович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801204350719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" w:id="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Вакуленко Виктор</w:t>
            </w:r>
          </w:p>
          <w:bookmarkEnd w:id="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970114351352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5" w:id="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Валько Андрей</w:t>
            </w:r>
          </w:p>
          <w:bookmarkEnd w:id="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740509301574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6" w:id="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Валько Владимир</w:t>
            </w:r>
          </w:p>
          <w:bookmarkEnd w:id="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750201400054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Варламова Наталья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731019400133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7" w:id="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Варфоломеева Ольга</w:t>
            </w:r>
          </w:p>
          <w:bookmarkEnd w:id="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641204450374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8" w:id="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Ващенко Ирина</w:t>
            </w:r>
          </w:p>
          <w:bookmarkEnd w:id="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910807350876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Ващенко Роман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820725350712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9" w:id="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Виль Сергей</w:t>
            </w:r>
          </w:p>
          <w:bookmarkEnd w:id="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870808350801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Винников Ян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850924350839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Виоарэ Денис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700118301462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0" w:id="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Войтенко Александр</w:t>
            </w:r>
          </w:p>
          <w:bookmarkEnd w:id="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741123300907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1" w:id="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Волкогонов Анатолий</w:t>
            </w:r>
          </w:p>
          <w:bookmarkEnd w:id="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710112300825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2" w:id="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Гадецкий Александр</w:t>
            </w:r>
          </w:p>
          <w:bookmarkEnd w:id="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610625300858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3" w:id="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Гадецкий Василий</w:t>
            </w:r>
          </w:p>
          <w:bookmarkEnd w:id="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850620351120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4" w:id="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Гайсенов Алмас</w:t>
            </w:r>
          </w:p>
          <w:bookmarkEnd w:id="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541107350387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Гайсенов Серик Габдуллович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001221550915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5" w:id="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Генкель Эдуард</w:t>
            </w:r>
          </w:p>
          <w:bookmarkEnd w:id="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770826400790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6" w:id="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Глазырина Ксения</w:t>
            </w:r>
          </w:p>
          <w:bookmarkEnd w:id="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810709350268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" w:id="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Годун Виталий</w:t>
            </w:r>
          </w:p>
          <w:bookmarkEnd w:id="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761113300212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" w:id="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Головин Сергей</w:t>
            </w:r>
          </w:p>
          <w:bookmarkEnd w:id="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810225350851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" w:id="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Головнев Виталий</w:t>
            </w:r>
          </w:p>
          <w:bookmarkEnd w:id="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881203450427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0" w:id="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Гончар Татьяна</w:t>
            </w:r>
          </w:p>
          <w:bookmarkEnd w:id="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930418350419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Гончаров Андрей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570421301123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Гончаров Алексей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880422351516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Горнинг Олег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660414450515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1"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Горнинг Валентина</w:t>
            </w:r>
          </w:p>
          <w:bookmarkEnd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790407301549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Горт Виталий Федорович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830610350471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2"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Григорьев Владимир</w:t>
            </w:r>
          </w:p>
          <w:bookmarkEnd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881120450446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3" w:id="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Григорьева Вероника</w:t>
            </w:r>
          </w:p>
          <w:bookmarkEnd w:id="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730826350445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Губа Андрей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690317300967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Губа Игорь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820330351109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Губенков Андрей Андревич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670805300232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Гуков Владимир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860914350658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4" w:id="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Дандыбаев Артур</w:t>
            </w:r>
          </w:p>
          <w:bookmarkEnd w:id="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601208350342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Дандыбаев Ерторы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731219301142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"Данияров Н.М."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731219301142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Данияров Нурша Махметович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840418351557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5" w:id="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Даукенов Азамат</w:t>
            </w:r>
          </w:p>
          <w:bookmarkEnd w:id="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Халиханович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660801302017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6" w:id="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Даукенов Амангельды</w:t>
            </w:r>
          </w:p>
          <w:bookmarkEnd w:id="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Конкасович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870111450600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Даукенова Вера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800503450044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7" w:id="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Джумагулова Эльнара</w:t>
            </w:r>
          </w:p>
          <w:bookmarkEnd w:id="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000611551237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8" w:id="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Джумаев Бахтияр</w:t>
            </w:r>
          </w:p>
          <w:bookmarkEnd w:id="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Хасанбаевич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720801350318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9" w:id="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Дзисяк Сергей</w:t>
            </w:r>
          </w:p>
          <w:bookmarkEnd w:id="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640216300919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0" w:id="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Должанский Иван</w:t>
            </w:r>
          </w:p>
          <w:bookmarkEnd w:id="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740105450483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1" w:id="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Домнина Мария</w:t>
            </w:r>
          </w:p>
          <w:bookmarkEnd w:id="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Константиновна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770328402411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2" w:id="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Дубогрей АлҰна</w:t>
            </w:r>
          </w:p>
          <w:bookmarkEnd w:id="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751212300497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ИП "Дуспаев Нурлан Атбаевич"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590815300091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Дутпаев Солдат Молбакович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720223350950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3" w:id="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Дьяченко Константин</w:t>
            </w:r>
          </w:p>
          <w:bookmarkEnd w:id="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990529350939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4" w:id="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Дьяченко Юрий</w:t>
            </w:r>
          </w:p>
          <w:bookmarkEnd w:id="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Константинович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741215300614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5" w:id="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Есембаков Канат</w:t>
            </w:r>
          </w:p>
          <w:bookmarkEnd w:id="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Амангельдыулы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700901301518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6" w:id="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Ескендиров Керимбек</w:t>
            </w:r>
          </w:p>
          <w:bookmarkEnd w:id="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771204350324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7" w:id="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Ескендиров Махсут</w:t>
            </w:r>
          </w:p>
          <w:bookmarkEnd w:id="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681208300985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8" w:id="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Жаканов Самат</w:t>
            </w:r>
          </w:p>
          <w:bookmarkEnd w:id="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Есенжолович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930303451051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9" w:id="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Жакенова Бахтыгуль</w:t>
            </w:r>
          </w:p>
          <w:bookmarkEnd w:id="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Бахытжановна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630924300679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0" w:id="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Жалгасов Амантай</w:t>
            </w:r>
          </w:p>
          <w:bookmarkEnd w:id="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711122301499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1" w:id="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Жалгасов Рашид</w:t>
            </w:r>
          </w:p>
          <w:bookmarkEnd w:id="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760331300879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2" w:id="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Жанбалтин Шингис</w:t>
            </w:r>
          </w:p>
          <w:bookmarkEnd w:id="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761005300770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3" w:id="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Жанзаков Жанбосын</w:t>
            </w:r>
          </w:p>
          <w:bookmarkEnd w:id="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810606300172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Жанзаков Тимур Муратович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611030350466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Жапаев Ермек Аккозович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690526450044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4" w:id="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Жапаева Асем</w:t>
            </w:r>
          </w:p>
          <w:bookmarkEnd w:id="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Сапаргалиевна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790329301109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5" w:id="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Жемков Анатолий</w:t>
            </w:r>
          </w:p>
          <w:bookmarkEnd w:id="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760408300392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6" w:id="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Жемков Дмитрий</w:t>
            </w:r>
          </w:p>
          <w:bookmarkEnd w:id="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950507351454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7" w:id="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Жилин Дмитрий</w:t>
            </w:r>
          </w:p>
          <w:bookmarkEnd w:id="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631018401135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Жулканич Вера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650316450654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8" w:id="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Жумабаева Кульзия</w:t>
            </w:r>
          </w:p>
          <w:bookmarkEnd w:id="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690925301693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Жундубаев Мирас Бельгибаевич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651019301089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9" w:id="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Жундубаев Тулеген</w:t>
            </w:r>
          </w:p>
          <w:bookmarkEnd w:id="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Бельгибаевич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570221300594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0" w:id="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Какимжан</w:t>
            </w:r>
          </w:p>
          <w:bookmarkEnd w:id="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830703350942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1" w:id="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Марат</w:t>
            </w:r>
          </w:p>
          <w:bookmarkEnd w:id="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Хамьялович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590301302985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Сайлау Могашевич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780513302819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2" w:id="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Заболотный Николай</w:t>
            </w:r>
          </w:p>
          <w:bookmarkEnd w:id="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830404451228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3" w:id="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Зарицкая Оксана</w:t>
            </w:r>
          </w:p>
          <w:bookmarkEnd w:id="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790807303094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4" w:id="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Звягинцев Виктор</w:t>
            </w:r>
          </w:p>
          <w:bookmarkEnd w:id="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000503651177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5" w:id="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Зубко Олеся</w:t>
            </w:r>
          </w:p>
          <w:bookmarkEnd w:id="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871107350299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Бауржан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610416301562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Бейбит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770118350314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Нурлан Римович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680824450240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6" w:id="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Светлана</w:t>
            </w:r>
          </w:p>
          <w:bookmarkEnd w:id="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600315301591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Имаков Болта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730731400865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7" w:id="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Имсайлова Эльмира</w:t>
            </w:r>
          </w:p>
          <w:bookmarkEnd w:id="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Шынтемировна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620511300423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8" w:id="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"Адия" Жумабаев Сайат</w:t>
            </w:r>
          </w:p>
          <w:bookmarkEnd w:id="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800416402399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9" w:id="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"Актасова Айгуль</w:t>
            </w:r>
          </w:p>
          <w:bookmarkEnd w:id="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Жаксылыковна"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820222350526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"Борисенко В.В."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680710450210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0" w:id="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"Даукенова Гульнар</w:t>
            </w:r>
          </w:p>
          <w:bookmarkEnd w:id="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Габитовна"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980923451319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1" w:id="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"Jakon" Булегенова Самал</w:t>
            </w:r>
          </w:p>
          <w:bookmarkEnd w:id="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Жанибековна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930617350609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2" w:id="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 Кадыржан</w:t>
            </w:r>
          </w:p>
          <w:bookmarkEnd w:id="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700417300955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Исенжулов Болат Какимович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890630351424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3" w:id="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Марат</w:t>
            </w:r>
          </w:p>
          <w:bookmarkEnd w:id="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761122301616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Исмагамбетов Омархан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720827350479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4" w:id="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"Ибраев Жанибек</w:t>
            </w:r>
          </w:p>
          <w:bookmarkEnd w:id="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Мухамедьярович"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730923301226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5" w:id="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"Мулдабеков Орал</w:t>
            </w:r>
          </w:p>
          <w:bookmarkEnd w:id="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Габдулович"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580925301511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Кайпаев Джебибай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920918350366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6" w:id="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Калкаманов Болатбек</w:t>
            </w:r>
          </w:p>
          <w:bookmarkEnd w:id="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690718300898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7" w:id="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Калкаманов Канат</w:t>
            </w:r>
          </w:p>
          <w:bookmarkEnd w:id="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560619400760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8" w:id="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Калюжная Светлана</w:t>
            </w:r>
          </w:p>
          <w:bookmarkEnd w:id="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Феофановна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931201350570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9" w:id="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Кантаев Алибий</w:t>
            </w:r>
          </w:p>
          <w:bookmarkEnd w:id="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Исламович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720331301167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0"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Карпеков Болат</w:t>
            </w:r>
          </w:p>
          <w:bookmarkEnd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650207300901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Карпеков Еселбай Сакенович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531002300360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Карпета В. М.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880817350872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1" w:id="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Каспутис Дмитрий</w:t>
            </w:r>
          </w:p>
          <w:bookmarkEnd w:id="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820306350506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2" w:id="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Кенешов Азамат</w:t>
            </w:r>
          </w:p>
          <w:bookmarkEnd w:id="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780929301545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" w:id="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Кенешов Сагындык</w:t>
            </w:r>
          </w:p>
          <w:bookmarkEnd w:id="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730828301213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Кенжегулов Азамат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701008301194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4" w:id="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Кенжегулов Жумат</w:t>
            </w:r>
          </w:p>
          <w:bookmarkEnd w:id="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660805300657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Керн Николай Федорович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730928301293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5" w:id="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Кискаяков Ренат</w:t>
            </w:r>
          </w:p>
          <w:bookmarkEnd w:id="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Сануварович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710528350372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Комаров Андрей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610406350417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6"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Косоговский Виктор</w:t>
            </w:r>
          </w:p>
          <w:bookmarkEnd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810514300481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Косолапов Андрей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010241002545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7" w:id="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Костанайский Областной</w:t>
            </w:r>
          </w:p>
          <w:bookmarkEnd w:id="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Филиал РГП "РВЛ "Квкин МСХ РК"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820902450790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8" w:id="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Кравченко Наталья</w:t>
            </w:r>
          </w:p>
          <w:bookmarkEnd w:id="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580901450991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"Дандыбаев Егизтур Алимбаевич"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690606499071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"Мелоян А. В."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650224300052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"Жаналипов Жанатай Багитжанович"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890616451360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9" w:id="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Крыжан Айгуль</w:t>
            </w:r>
          </w:p>
          <w:bookmarkEnd w:id="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Анварбековна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790712300211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0" w:id="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Крыжан Александр</w:t>
            </w:r>
          </w:p>
          <w:bookmarkEnd w:id="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790501350042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1" w:id="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Крыжан Виталий</w:t>
            </w:r>
          </w:p>
          <w:bookmarkEnd w:id="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810316400132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Крыжан Татьяна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790604403453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Кубарева Вера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911113351626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Кубляк Сергей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730321350448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Кудабаев Ермек Тастанович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640531350204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2" w:id="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Кудабаев Мурзахмет</w:t>
            </w:r>
          </w:p>
          <w:bookmarkEnd w:id="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721121300635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3" w:id="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Кужагельдин Бауржан</w:t>
            </w:r>
          </w:p>
          <w:bookmarkEnd w:id="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670101303170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4" w:id="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Кужагельдин Габит</w:t>
            </w:r>
          </w:p>
          <w:bookmarkEnd w:id="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690113300690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Кужагельдин Досым Сарбасович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741221300494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5" w:id="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Кужагильдин Бахытжан</w:t>
            </w:r>
          </w:p>
          <w:bookmarkEnd w:id="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591123301080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Кужахметов Гылым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900208351457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6" w:id="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Кузнецов Сергей</w:t>
            </w:r>
          </w:p>
          <w:bookmarkEnd w:id="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890907351544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7" w:id="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Куликов Василий</w:t>
            </w:r>
          </w:p>
          <w:bookmarkEnd w:id="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880723350188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8" w:id="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Курочкин Сергей</w:t>
            </w:r>
          </w:p>
          <w:bookmarkEnd w:id="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Олегович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521127400992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Кусаинова Кияш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630509300414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Кучер Юрий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710606350227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9" w:id="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Кущегулов Даулет</w:t>
            </w:r>
          </w:p>
          <w:bookmarkEnd w:id="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590716350268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Кущугулов Болат Байкенович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481107300449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0" w:id="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Лавринец Виталий</w:t>
            </w:r>
          </w:p>
          <w:bookmarkEnd w:id="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510601350446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Лавринец Виктор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730520450379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Лавринец Елена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770627350232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1" w:id="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Лавринец Сергей</w:t>
            </w:r>
          </w:p>
          <w:bookmarkEnd w:id="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820807450139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2" w:id="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Лактионова Ирина</w:t>
            </w:r>
          </w:p>
          <w:bookmarkEnd w:id="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780409301538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3" w:id="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Леднев Владимир</w:t>
            </w:r>
          </w:p>
          <w:bookmarkEnd w:id="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690206450391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4" w:id="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Лисовская Светлана</w:t>
            </w:r>
          </w:p>
          <w:bookmarkEnd w:id="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681009301317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5" w:id="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Литвинчук Александр</w:t>
            </w:r>
          </w:p>
          <w:bookmarkEnd w:id="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900606351186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Лихтей Юрий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820927350443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Лопатин Игорь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590909350544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Лопатин Сергей Степанович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610616350419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6" w:id="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Лысенко Александр</w:t>
            </w:r>
          </w:p>
          <w:bookmarkEnd w:id="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800609402883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Лысенко Елена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410413300338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7" w:id="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Магдиборов Владимир</w:t>
            </w:r>
          </w:p>
          <w:bookmarkEnd w:id="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800528300325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8" w:id="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Маденов Берик</w:t>
            </w:r>
          </w:p>
          <w:bookmarkEnd w:id="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Тогзакович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550901301604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Маденов Тогзак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790502301624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Макашев Руслан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750415350197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9" w:id="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Максаков Алексей</w:t>
            </w:r>
          </w:p>
          <w:bookmarkEnd w:id="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Евгеньевич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640228350534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0" w:id="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Максимович Александр</w:t>
            </w:r>
          </w:p>
          <w:bookmarkEnd w:id="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870129350781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1" w:id="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Мартыненко Сергей</w:t>
            </w:r>
          </w:p>
          <w:bookmarkEnd w:id="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610507401038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Мартыненко Ольга Федровна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901214351396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2" w:id="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Матвиенко Андрей</w:t>
            </w:r>
          </w:p>
          <w:bookmarkEnd w:id="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860607350311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3" w:id="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Алмат</w:t>
            </w:r>
          </w:p>
          <w:bookmarkEnd w:id="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Сайранович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861103350760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4" w:id="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Жаксылык</w:t>
            </w:r>
          </w:p>
          <w:bookmarkEnd w:id="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Сырымбетович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640101350256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Сайрам Уралбаевич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591124300701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Утугун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800817401618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Медведок Ольга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861130350718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5" w:id="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Мезгильбаев Темиржан</w:t>
            </w:r>
          </w:p>
          <w:bookmarkEnd w:id="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500413400849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Мезгильбаева Хайни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791204400299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Мерешко Татьяна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680110350502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Меркер Роман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940330351014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6" w:id="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Мимиш Игорь</w:t>
            </w:r>
          </w:p>
          <w:bookmarkEnd w:id="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Валентинович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750626401093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Мимиш Оксана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731030350054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Минченко Сергей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980605450292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7" w:id="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Мирная Анастасия</w:t>
            </w:r>
          </w:p>
          <w:bookmarkEnd w:id="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670715350458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8" w:id="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Мирошин Константин</w:t>
            </w:r>
          </w:p>
          <w:bookmarkEnd w:id="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491105401098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Момот Екатерина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621028300748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9" w:id="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Мужинбаев Марат</w:t>
            </w:r>
          </w:p>
          <w:bookmarkEnd w:id="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Зайдерович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391010450415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"KEREMET"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570117400674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Мулица Ирма Оттовна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831008350649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Мурзагулов Б.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901207450326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0" w:id="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Мусабаева Гульнар</w:t>
            </w:r>
          </w:p>
          <w:bookmarkEnd w:id="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Сайрановна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731124300079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1" w:id="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Мусаинов Манарбек</w:t>
            </w:r>
          </w:p>
          <w:bookmarkEnd w:id="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730226350205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2" w:id="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Серик</w:t>
            </w:r>
          </w:p>
          <w:bookmarkEnd w:id="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910504450756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3" w:id="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Мусина Ксения</w:t>
            </w:r>
          </w:p>
          <w:bookmarkEnd w:id="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Жомартовна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821005350750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Мухаматулин Руслан Русланович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870131450947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4" w:id="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Мухина Анастасия</w:t>
            </w:r>
          </w:p>
          <w:bookmarkEnd w:id="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780123350521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Набоженко Сергей 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920428451119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5" w:id="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Невсеврина Виктория</w:t>
            </w:r>
          </w:p>
          <w:bookmarkEnd w:id="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620928300410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Низяев Василий Семенович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640310450259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Низяева Ирина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940806351222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6" w:id="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Новоселов Денис</w:t>
            </w:r>
          </w:p>
          <w:bookmarkEnd w:id="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Эдуардович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711207400895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7" w:id="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Новоселова Светлана</w:t>
            </w:r>
          </w:p>
          <w:bookmarkEnd w:id="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621106300503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8" w:id="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Нуганов Манарбек</w:t>
            </w:r>
          </w:p>
          <w:bookmarkEnd w:id="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790913301639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9" w:id="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Даулет</w:t>
            </w:r>
          </w:p>
          <w:bookmarkEnd w:id="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Балатурович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750805350088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Нурсеитов Азамат Булатович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840326350539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0" w:id="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Нуртазин Нурбек</w:t>
            </w:r>
          </w:p>
          <w:bookmarkEnd w:id="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660520301140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1" w:id="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Овчинников Николай</w:t>
            </w:r>
          </w:p>
          <w:bookmarkEnd w:id="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701228350164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Женис Орумбаевич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760620400748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2" w:id="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Омельчук Людмила</w:t>
            </w:r>
          </w:p>
          <w:bookmarkEnd w:id="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911029351194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3" w:id="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Очеретяный Евгений</w:t>
            </w:r>
          </w:p>
          <w:bookmarkEnd w:id="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880226350621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4" w:id="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Павличенко Андрей</w:t>
            </w:r>
          </w:p>
          <w:bookmarkEnd w:id="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791129400905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Павличенко Елена Юрьевна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580625300959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5" w:id="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Павличенко Павел</w:t>
            </w:r>
          </w:p>
          <w:bookmarkEnd w:id="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940629350616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6" w:id="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Павлютин Алексей</w:t>
            </w:r>
          </w:p>
          <w:bookmarkEnd w:id="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710124301348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Павлютин Василий Григорьевич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720703350503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7" w:id="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Панченко Александр</w:t>
            </w:r>
          </w:p>
          <w:bookmarkEnd w:id="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780913450156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8" w:id="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Панченко Оксана</w:t>
            </w:r>
          </w:p>
          <w:bookmarkEnd w:id="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Витальевна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890702350412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9" w:id="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Первухин Владислав</w:t>
            </w:r>
          </w:p>
          <w:bookmarkEnd w:id="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881003351065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0" w:id="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Перматов Рустам</w:t>
            </w:r>
          </w:p>
          <w:bookmarkEnd w:id="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Бахтиярович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660910350496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Пестеров Николай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880713350371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Пестеров Петр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860607350502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1" w:id="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 Максим</w:t>
            </w:r>
          </w:p>
          <w:bookmarkEnd w:id="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590724401225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Плюта Надежда Дмитриевна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521119450269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Плюта Надежда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840615451544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2" w:id="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Пономарева Анна</w:t>
            </w:r>
          </w:p>
          <w:bookmarkEnd w:id="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770510450574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Попова Елена Николавна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810114450597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Попова Светлана Юрьевна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840203350516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3" w:id="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Постоялкин Денис</w:t>
            </w:r>
          </w:p>
          <w:bookmarkEnd w:id="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Евгеньевич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890923350652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4" w:id="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Постоялкин Дмитрий</w:t>
            </w:r>
          </w:p>
          <w:bookmarkEnd w:id="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Евгеньевич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890923350652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"Постоялкин Д.Е."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590314401304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5" w:id="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Постоялкина Галина</w:t>
            </w:r>
          </w:p>
          <w:bookmarkEnd w:id="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Леонтьевна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910530450381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6" w:id="4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Постоялкина Юлия</w:t>
            </w:r>
          </w:p>
          <w:bookmarkEnd w:id="4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Леонидовна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851202350477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7" w:id="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Похил Александр</w:t>
            </w:r>
          </w:p>
          <w:bookmarkEnd w:id="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880410350493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Радченко Виталий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840323351540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Рекун Денис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700902301246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Рудобаба Александр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760707350512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Русяев Сергей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800817402408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Русяева Алла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870607350185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Рыбин Дмитрий Леонидович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670516400099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Рязанова Анна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690905300884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8" w:id="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Сабадашев Валерий</w:t>
            </w:r>
          </w:p>
          <w:bookmarkEnd w:id="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710523350246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Сабирбаев Жамбулат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780325301373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Савин Яков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460814300367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Сергета Анатолий Антонович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560305350476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9" w:id="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Сивамбаев Балгабай</w:t>
            </w:r>
          </w:p>
          <w:bookmarkEnd w:id="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700924450429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0" w:id="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Сидунова Светлана</w:t>
            </w:r>
          </w:p>
          <w:bookmarkEnd w:id="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551002350122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1" w:id="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Сирченко Александр</w:t>
            </w:r>
          </w:p>
          <w:bookmarkEnd w:id="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950331351478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2" w:id="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Сманов Арман</w:t>
            </w:r>
          </w:p>
          <w:bookmarkEnd w:id="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Ерланович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640702300871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Сницаренко Павел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900627450644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3" w:id="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Солодкова Екатерина</w:t>
            </w:r>
          </w:p>
          <w:bookmarkEnd w:id="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690724350282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Становой Сергей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821230350734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4" w:id="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Такенов Шакиржан</w:t>
            </w:r>
          </w:p>
          <w:bookmarkEnd w:id="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860818350369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5" w:id="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Танабаев Арман</w:t>
            </w:r>
          </w:p>
          <w:bookmarkEnd w:id="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810726300066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Танкебаев Асхат Тлегенович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810906351089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6" w:id="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Танкебаев Мадияр</w:t>
            </w:r>
          </w:p>
          <w:bookmarkEnd w:id="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501201350343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Таран Василий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671020301662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7" w:id="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Таржиков Валихан</w:t>
            </w:r>
          </w:p>
          <w:bookmarkEnd w:id="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Амануллинович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900330450719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8" w:id="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Таскумбаева Жанар</w:t>
            </w:r>
          </w:p>
          <w:bookmarkEnd w:id="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Талгатовна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510512300575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Татибаев Миндигара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900417350359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9" w:id="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Ташмуканов Дархан</w:t>
            </w:r>
          </w:p>
          <w:bookmarkEnd w:id="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950402451569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0" w:id="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Тимахович Кристина</w:t>
            </w:r>
          </w:p>
          <w:bookmarkEnd w:id="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580902301348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Титебаев Досумбек Садвакасович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780329402528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Ткач Надежда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810822350480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1" w:id="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Тлеулин Ербулат</w:t>
            </w:r>
          </w:p>
          <w:bookmarkEnd w:id="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800308450301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2" w:id="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Тлеулина Зауреш</w:t>
            </w:r>
          </w:p>
          <w:bookmarkEnd w:id="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070140005135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"Нур-Айгер-Ск"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030513650258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3" w:id="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Торопилина Елена</w:t>
            </w:r>
          </w:p>
          <w:bookmarkEnd w:id="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691204300451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4" w:id="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Трубников Владимир</w:t>
            </w:r>
          </w:p>
          <w:bookmarkEnd w:id="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890403351316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5" w:id="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Тулемисов Ильдар</w:t>
            </w:r>
          </w:p>
          <w:bookmarkEnd w:id="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831220350137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6" w:id="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Тулешев Есенгельды</w:t>
            </w:r>
          </w:p>
          <w:bookmarkEnd w:id="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700101351218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7" w:id="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Тулешов Куат</w:t>
            </w:r>
          </w:p>
          <w:bookmarkEnd w:id="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841005351356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8" w:id="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Тютюнник Александр</w:t>
            </w:r>
          </w:p>
          <w:bookmarkEnd w:id="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751102301269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Увалиев Рустем Абтжанович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861011350245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9" w:id="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 Амангельды</w:t>
            </w:r>
          </w:p>
          <w:bookmarkEnd w:id="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760115400881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0" w:id="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Уралбаева Жулдузай</w:t>
            </w:r>
          </w:p>
          <w:bookmarkEnd w:id="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Ахметрахимовна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870108351120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Урунбаев Ертай Ералович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740504350634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Берик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740504350634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Берик Аманжолович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551201301067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Утенов Марат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890715451031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1" w:id="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Утетлеуева Жибек</w:t>
            </w:r>
          </w:p>
          <w:bookmarkEnd w:id="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Ерболовна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841113351294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2" w:id="4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Фадеев Алексей</w:t>
            </w:r>
          </w:p>
          <w:bookmarkEnd w:id="4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760412350509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3" w:id="4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 Алексей</w:t>
            </w:r>
          </w:p>
          <w:bookmarkEnd w:id="4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690908300996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4" w:id="4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Федосов Константин</w:t>
            </w:r>
          </w:p>
          <w:bookmarkEnd w:id="4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840111450289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Фисенко И. В.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750903300897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5" w:id="4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Фисенко Сергей</w:t>
            </w:r>
          </w:p>
          <w:bookmarkEnd w:id="4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Витальевич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870904350358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Флят Александр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760416350392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6" w:id="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Фоменко Леонид</w:t>
            </w:r>
          </w:p>
          <w:bookmarkEnd w:id="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021216550248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7" w:id="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Халдаров Радомир</w:t>
            </w:r>
          </w:p>
          <w:bookmarkEnd w:id="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Олегович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640128350332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Хапченко Юрий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560814400582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Харина Валентина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820831350481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Хаустов Алексей 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860503450243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8" w:id="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Черепащенко Екатерина</w:t>
            </w:r>
          </w:p>
          <w:bookmarkEnd w:id="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Валериевна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850918350529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Шабуров Андрей Евгеньевич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780619350479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9" w:id="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Шайхетдинов Руслан</w:t>
            </w:r>
          </w:p>
          <w:bookmarkEnd w:id="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Русланович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720315450500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0" w:id="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Шалагина Елена</w:t>
            </w:r>
          </w:p>
          <w:bookmarkEnd w:id="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740524301080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Швецов Александр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840920350588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1" w:id="4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Шеверняев Николай</w:t>
            </w:r>
          </w:p>
          <w:bookmarkEnd w:id="4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860414351073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Шевцов Дмитрий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950806351271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2" w:id="4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Шевцов Роман</w:t>
            </w:r>
          </w:p>
          <w:bookmarkEnd w:id="4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700915301465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3" w:id="4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Шевцов Сергей</w:t>
            </w:r>
          </w:p>
          <w:bookmarkEnd w:id="4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Евгеньевич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691214450050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Шевцова Елена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750817401215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4" w:id="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Шевцова Светлана</w:t>
            </w:r>
          </w:p>
          <w:bookmarkEnd w:id="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Евгеньевна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880523351109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5" w:id="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Шевченко Александр</w:t>
            </w:r>
          </w:p>
          <w:bookmarkEnd w:id="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890911351635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6" w:id="4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Шевченко Евгений</w:t>
            </w:r>
          </w:p>
          <w:bookmarkEnd w:id="4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920925450638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7" w:id="4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Шевченко Юлия</w:t>
            </w:r>
          </w:p>
          <w:bookmarkEnd w:id="4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911020350395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8" w:id="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Шектыбаев Бахтияр</w:t>
            </w:r>
          </w:p>
          <w:bookmarkEnd w:id="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911020350385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9" w:id="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Шектыбаев Данияр</w:t>
            </w:r>
          </w:p>
          <w:bookmarkEnd w:id="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820115350865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0" w:id="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Шендель Евгений</w:t>
            </w:r>
          </w:p>
          <w:bookmarkEnd w:id="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760206400836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1" w:id="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Шиганова Наталья</w:t>
            </w:r>
          </w:p>
          <w:bookmarkEnd w:id="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881119350187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2" w:id="4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Шиктыбаев Даулет</w:t>
            </w:r>
          </w:p>
          <w:bookmarkEnd w:id="4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801119301075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Анатолий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881214351052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3" w:id="4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Шкаленко Владимир</w:t>
            </w:r>
          </w:p>
          <w:bookmarkEnd w:id="4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910212450055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4" w:id="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Шкаленко Ольга</w:t>
            </w:r>
          </w:p>
          <w:bookmarkEnd w:id="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581029350393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Шлосер Иван Иосифович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851206450150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5" w:id="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Шлоссер Ирина</w:t>
            </w:r>
          </w:p>
          <w:bookmarkEnd w:id="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781004301905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6" w:id="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Шнибеков Азамат</w:t>
            </w:r>
          </w:p>
          <w:bookmarkEnd w:id="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840618350308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7" w:id="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Шнибеков Амангельды</w:t>
            </w:r>
          </w:p>
          <w:bookmarkEnd w:id="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860331350084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8" w:id="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Шохин Михаил</w:t>
            </w:r>
          </w:p>
          <w:bookmarkEnd w:id="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820128350658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Шрайнер Игорь Андреевич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831221350023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9" w:id="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Штаховский Сергей</w:t>
            </w:r>
          </w:p>
          <w:bookmarkEnd w:id="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Станиславович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761106350042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Шушпан Виктор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880309450996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0" w:id="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Эйснер Ольга</w:t>
            </w:r>
          </w:p>
          <w:bookmarkEnd w:id="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550101306339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Юдин Александр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Сарыколь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630123350373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Юдин Владимир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поселку: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730709350746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"Даниленко В.В."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690729450474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"Дускенова А.А."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850821451115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"Бек"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650101301369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"Турлубеков Какимжан Тойбазарович"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630109400911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1" w:id="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"Кайнет" Нурпиисова</w:t>
            </w:r>
          </w:p>
          <w:bookmarkEnd w:id="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Туганай Базкеновна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660625401287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"Карпенко В.Н"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820406350292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2" w:id="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Агайсинов Арман</w:t>
            </w:r>
          </w:p>
          <w:bookmarkEnd w:id="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800405401112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Артеменко Маргарита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620401301007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3" w:id="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Афонин Владимир</w:t>
            </w:r>
          </w:p>
          <w:bookmarkEnd w:id="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Леонидович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780701402976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4" w:id="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Байтанова Светлана</w:t>
            </w:r>
          </w:p>
          <w:bookmarkEnd w:id="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591108401615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5" w:id="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Беркенов Жамбулат</w:t>
            </w:r>
          </w:p>
          <w:bookmarkEnd w:id="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590920300419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Бурбаев Ергазы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560208350200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6" w:id="4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Ващенок Александр</w:t>
            </w:r>
          </w:p>
          <w:bookmarkEnd w:id="4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940922350827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Ващенок В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500423400962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Гадецкая Татьяна Семеновна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760401350717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Герасименко Василий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860709350247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Гривень Сергей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790207300464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Гуляев Юрий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730305350650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7" w:id="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Дамбаулов Кайрат</w:t>
            </w:r>
          </w:p>
          <w:bookmarkEnd w:id="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Жанбосынович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660307350488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8" w:id="4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Дамбаулов Серик</w:t>
            </w:r>
          </w:p>
          <w:bookmarkEnd w:id="4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Жамбосинович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700901402601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9" w:id="4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Дамбаулова Светлана</w:t>
            </w:r>
          </w:p>
          <w:bookmarkEnd w:id="4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Жанбосыновна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891117350782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0" w:id="4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Дандыбаев Арман</w:t>
            </w:r>
          </w:p>
          <w:bookmarkEnd w:id="4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Марзатурович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780326302377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1" w:id="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Джангушкаров Жаслан</w:t>
            </w:r>
          </w:p>
          <w:bookmarkEnd w:id="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Жамабикович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700621350485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Дикий Василий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631001300603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2" w:id="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Дутпаев Танат</w:t>
            </w:r>
          </w:p>
          <w:bookmarkEnd w:id="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Молбакович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550723350289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Еленин Сергей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720828301109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3" w:id="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Ескендиров Бердибек</w:t>
            </w:r>
          </w:p>
          <w:bookmarkEnd w:id="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821026350071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Жиентаев Валихан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730601350917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Жолаушибаев Ермек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610102403082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Жусупова Алтын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750928350275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 Адамбек Магазович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820427350425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Руслан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630601301531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4" w:id="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"Аулабаев Шоинтай</w:t>
            </w:r>
          </w:p>
          <w:bookmarkEnd w:id="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Муканович"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520620301146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5" w:id="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"Нан" Онестюк Леонид</w:t>
            </w:r>
          </w:p>
          <w:bookmarkEnd w:id="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591108300982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6" w:id="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"Агайсин Есмагзум</w:t>
            </w:r>
          </w:p>
          <w:bookmarkEnd w:id="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Альжанович"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771030450404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7" w:id="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"Аллахвердиева Радмила</w:t>
            </w:r>
          </w:p>
          <w:bookmarkEnd w:id="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Алмазовна"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520815300970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"Жулдугулов Толеу"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720416350385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"Танкебаев Адлбек"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930307350425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8" w:id="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Каваляускас Алгис</w:t>
            </w:r>
          </w:p>
          <w:bookmarkEnd w:id="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450103450015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9" w:id="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Каневская Мария</w:t>
            </w:r>
          </w:p>
          <w:bookmarkEnd w:id="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881009351127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0" w:id="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Карпенко Николай</w:t>
            </w:r>
          </w:p>
          <w:bookmarkEnd w:id="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900918350779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1" w:id="4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Арман</w:t>
            </w:r>
          </w:p>
          <w:bookmarkEnd w:id="4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Сарсембаевич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770714350354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Марат Уралович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551221401012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Касенова Сауле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630228350047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2" w:id="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 Владимир</w:t>
            </w:r>
          </w:p>
          <w:bookmarkEnd w:id="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640626350449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3" w:id="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Косолапов Александр</w:t>
            </w:r>
          </w:p>
          <w:bookmarkEnd w:id="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690705301062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"Кусымбаев К.П."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600622400638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"Бурбаева Маули Султановна"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630525350150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Курочкин Олег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660808301077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Кустаев Аман Мукатаевич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700514301534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4" w:id="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Кусымбаев Абильжан</w:t>
            </w:r>
          </w:p>
          <w:bookmarkEnd w:id="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840312351878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5" w:id="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Кушкурбаев Руслан</w:t>
            </w:r>
          </w:p>
          <w:bookmarkEnd w:id="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851102350387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6" w:id="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"Алтын Нан" Дандыбаев</w:t>
            </w:r>
          </w:p>
          <w:bookmarkEnd w:id="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Данияр Марзатурович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621008350246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7" w:id="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Ложковой Александр</w:t>
            </w:r>
          </w:p>
          <w:bookmarkEnd w:id="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660101306222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8" w:id="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Мартынович Андрей</w:t>
            </w:r>
          </w:p>
          <w:bookmarkEnd w:id="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Георгиевич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680219350592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9" w:id="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Минайдаров Сансзбай</w:t>
            </w:r>
          </w:p>
          <w:bookmarkEnd w:id="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770509351050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0" w:id="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Могилко Николай</w:t>
            </w:r>
          </w:p>
          <w:bookmarkEnd w:id="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710919350040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1" w:id="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Монько Александр</w:t>
            </w:r>
          </w:p>
          <w:bookmarkEnd w:id="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990923350881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2" w:id="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Мосинец Николай</w:t>
            </w:r>
          </w:p>
          <w:bookmarkEnd w:id="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540121300496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3" w:id="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Нурбалинов Жаксы-Жигиту</w:t>
            </w:r>
          </w:p>
          <w:bookmarkEnd w:id="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661107350364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4" w:id="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Данияр</w:t>
            </w:r>
          </w:p>
          <w:bookmarkEnd w:id="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701222350290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Мадьяр Кайнетович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510828450209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5" w:id="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Нурпеисова Ботакоз</w:t>
            </w:r>
          </w:p>
          <w:bookmarkEnd w:id="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740711400401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6" w:id="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Нурпеисова Зейнеп</w:t>
            </w:r>
          </w:p>
          <w:bookmarkEnd w:id="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481125450310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Нурпеисова Магфура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990606450616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7" w:id="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Нурпеисова Сальбина</w:t>
            </w:r>
          </w:p>
          <w:bookmarkEnd w:id="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Мадияровна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720614300781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8" w:id="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Поддубный Геннадий</w:t>
            </w:r>
          </w:p>
          <w:bookmarkEnd w:id="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740626450426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9" w:id="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Поздяева Елена</w:t>
            </w:r>
          </w:p>
          <w:bookmarkEnd w:id="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710720301506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0" w:id="5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Раздобудько Сергей</w:t>
            </w:r>
          </w:p>
          <w:bookmarkEnd w:id="5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590820450418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Рукинова Лидия Григорьевна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640201302061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Сатубалдин Сарсенбай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721209350652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1" w:id="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Сексенбаев Азамат</w:t>
            </w:r>
          </w:p>
          <w:bookmarkEnd w:id="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611128301321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2" w:id="5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Стець Александр</w:t>
            </w:r>
          </w:p>
          <w:bookmarkEnd w:id="5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380910350318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3" w:id="5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Султангазинов Секеш</w:t>
            </w:r>
          </w:p>
          <w:bookmarkEnd w:id="5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530501350023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Султангазтнов Айтен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850216350809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4" w:id="5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Танкебаев Асанбек</w:t>
            </w:r>
          </w:p>
          <w:bookmarkEnd w:id="5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Мухамбетрахимович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980640004353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"Амал – Агро"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730207350063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5" w:id="5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Тыртышний Николай</w:t>
            </w:r>
          </w:p>
          <w:bookmarkEnd w:id="5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681109400933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6" w:id="5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Тыртышняя Людмила</w:t>
            </w:r>
          </w:p>
          <w:bookmarkEnd w:id="5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841027450384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7" w:id="5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Тыртышняя Татьяна</w:t>
            </w:r>
          </w:p>
          <w:bookmarkEnd w:id="5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590704350381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Усембаев Мырзабай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640402401647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Федорова Лидия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770420350504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Холиков Мухалкибжан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720615350298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Черсков Олег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620322350412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8" w:id="5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Чижик Владимир</w:t>
            </w:r>
          </w:p>
          <w:bookmarkEnd w:id="5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630101353030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9" w:id="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Чистяков Анатолий</w:t>
            </w:r>
          </w:p>
          <w:bookmarkEnd w:id="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661027301410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Асылхан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820928450188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0" w:id="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Шевченко Олеся</w:t>
            </w:r>
          </w:p>
          <w:bookmarkEnd w:id="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Севастопольский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940319450924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Юшта Нина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округу: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920817450829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"Флячук К Ю"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780830450373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"Астафьева Н.А."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891013451602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"Окуева"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720402300283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"Серветник Сергей"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780802350324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"Жусупов Амангельды Саруарович"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710404350497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"Захаров Юрий Алексеевич"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630101310898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"Нуртасов Болатай Рахметович"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800313400642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1" w:id="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"Искакова Асемкуль</w:t>
            </w:r>
          </w:p>
          <w:bookmarkEnd w:id="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Жаныбековна"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761020350362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"Мулдахметова Амина"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770526300633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2" w:id="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Жасулан</w:t>
            </w:r>
          </w:p>
          <w:bookmarkEnd w:id="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780326350119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3" w:id="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Абрамов Александр</w:t>
            </w:r>
          </w:p>
          <w:bookmarkEnd w:id="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751008301367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4" w:id="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Алексеенко Константин</w:t>
            </w:r>
          </w:p>
          <w:bookmarkEnd w:id="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540416350258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5" w:id="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Алексеенко Сергей</w:t>
            </w:r>
          </w:p>
          <w:bookmarkEnd w:id="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010821550272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6" w:id="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Алексеенко Станислав</w:t>
            </w:r>
          </w:p>
          <w:bookmarkEnd w:id="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Константинович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741226450325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Антихович Ольга Генадьевна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660905300581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Антихович Иван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810214350168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Антонцев Виктор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791122350134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Антонцов Василий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710405350333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7" w:id="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Апареев Сергей</w:t>
            </w:r>
          </w:p>
          <w:bookmarkEnd w:id="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760109350442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Артемьев Алексей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470201301909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8" w:id="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Асембеков Альти</w:t>
            </w:r>
          </w:p>
          <w:bookmarkEnd w:id="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Байбатырович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560803350215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9" w:id="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Асембеков Турсун-Зада</w:t>
            </w:r>
          </w:p>
          <w:bookmarkEnd w:id="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Бибатырович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810119300274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0" w:id="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Астафьев Юрий</w:t>
            </w:r>
          </w:p>
          <w:bookmarkEnd w:id="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590813350275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1" w:id="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Нурлан</w:t>
            </w:r>
          </w:p>
          <w:bookmarkEnd w:id="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Мухамедьярович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740705450504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Багит Рымовна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671219350117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Базь Александр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730116350445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Базь Василий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780904401109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2" w:id="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Байкушикова Айман</w:t>
            </w:r>
          </w:p>
          <w:bookmarkEnd w:id="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780515301693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Байтиев Игорь Биктимирович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781121402074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3" w:id="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Байтикенова Айнаш</w:t>
            </w:r>
          </w:p>
          <w:bookmarkEnd w:id="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Исумкановна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731008350557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Бараболя Николай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970623351151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4" w:id="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Баранов Александр</w:t>
            </w:r>
          </w:p>
          <w:bookmarkEnd w:id="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Вячеславович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670413300448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5" w:id="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Баранов Вячеслав</w:t>
            </w:r>
          </w:p>
          <w:bookmarkEnd w:id="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Евгеньевич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870210350890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6" w:id="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Баронин Юрий</w:t>
            </w:r>
          </w:p>
          <w:bookmarkEnd w:id="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880601451694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7" w:id="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Басова Людмила</w:t>
            </w:r>
          </w:p>
          <w:bookmarkEnd w:id="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730920301021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8" w:id="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Басюк Александр</w:t>
            </w:r>
          </w:p>
          <w:bookmarkEnd w:id="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730103450778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Басюк Инна Влад.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540302350059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9" w:id="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Безруков Василий</w:t>
            </w:r>
          </w:p>
          <w:bookmarkEnd w:id="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840520351739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0" w:id="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Беккер Евгений</w:t>
            </w:r>
          </w:p>
          <w:bookmarkEnd w:id="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970304351177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Берлиян Олег Олегович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641220350107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1" w:id="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Бешимов Кайырбек</w:t>
            </w:r>
          </w:p>
          <w:bookmarkEnd w:id="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711029399018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2" w:id="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Битяков Александр</w:t>
            </w:r>
          </w:p>
          <w:bookmarkEnd w:id="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690506300382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3" w:id="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Бойченко Александр</w:t>
            </w:r>
          </w:p>
          <w:bookmarkEnd w:id="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740410450481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4" w:id="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Бойченко Валентина</w:t>
            </w:r>
          </w:p>
          <w:bookmarkEnd w:id="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591105350070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5" w:id="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Болдусов Даулет</w:t>
            </w:r>
          </w:p>
          <w:bookmarkEnd w:id="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580303300640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Болдусов Марат Куанышевич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811106350728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6" w:id="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Борисевич Михаил</w:t>
            </w:r>
          </w:p>
          <w:bookmarkEnd w:id="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770628401890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7" w:id="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Борисеевич Ирина</w:t>
            </w:r>
          </w:p>
          <w:bookmarkEnd w:id="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760302350174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Бузмаков Анатолий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710220350596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Бякин Андрей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640730350078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Васькин Е 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901107350742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8" w:id="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Васько Алексей</w:t>
            </w:r>
          </w:p>
          <w:bookmarkEnd w:id="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881107451413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Васько Вера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710527301795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Васько Юрий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720923400533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Васюк Елена Юрьевна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720713301282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Величко Андрей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751119350339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9" w:id="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Величко Николай</w:t>
            </w:r>
          </w:p>
          <w:bookmarkEnd w:id="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780212450432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Верещагина Анна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690722450218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0" w:id="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Верещагина Оксана</w:t>
            </w:r>
          </w:p>
          <w:bookmarkEnd w:id="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700825350414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1" w:id="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Верещак Владимир</w:t>
            </w:r>
          </w:p>
          <w:bookmarkEnd w:id="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850720350433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Ветров Денис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630715350576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Ветров Михаил Леонидович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620117400636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2" w:id="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Ветрова Валентина</w:t>
            </w:r>
          </w:p>
          <w:bookmarkEnd w:id="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720118350197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Власенко Игорь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840228350040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Власенко Михаил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881103450671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3" w:id="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Вознюк Надежда</w:t>
            </w:r>
          </w:p>
          <w:bookmarkEnd w:id="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Леонидовна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650530301341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Гирш Виктор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701212401303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Головач Марина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870628350922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Головач Юрий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870227350388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Горбенко Евгений 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810728300077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4" w:id="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Горбенко Олег</w:t>
            </w:r>
          </w:p>
          <w:bookmarkEnd w:id="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910814350814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5" w:id="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Губский Владимир</w:t>
            </w:r>
          </w:p>
          <w:bookmarkEnd w:id="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820804350464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Гузиев Дмитрий Никалаевич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510317300139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Даненбаев Балаби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631209300199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Данилов Сергей Кузьмич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661211350280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6" w:id="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Дворский Иван</w:t>
            </w:r>
          </w:p>
          <w:bookmarkEnd w:id="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721219350317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7" w:id="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Дворский Михаил</w:t>
            </w:r>
          </w:p>
          <w:bookmarkEnd w:id="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870708351569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8" w:id="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Дмитриев Виктор</w:t>
            </w:r>
          </w:p>
          <w:bookmarkEnd w:id="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811126351204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9" w:id="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Добринин Денис</w:t>
            </w:r>
          </w:p>
          <w:bookmarkEnd w:id="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680104301340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0" w:id="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Доронькин Александр</w:t>
            </w:r>
          </w:p>
          <w:bookmarkEnd w:id="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700610350148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1" w:id="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Дюсекеев Жолдас</w:t>
            </w:r>
          </w:p>
          <w:bookmarkEnd w:id="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Койшибаевич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680928350379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2" w:id="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Дядюн Александр</w:t>
            </w:r>
          </w:p>
          <w:bookmarkEnd w:id="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620722350635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3" w:id="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Егизбаев Бексултан</w:t>
            </w:r>
          </w:p>
          <w:bookmarkEnd w:id="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Байсултанович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530619300848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4" w:id="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Елеманов Салимжан</w:t>
            </w:r>
          </w:p>
          <w:bookmarkEnd w:id="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570105301849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Бауржан Нуртаевич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820628350011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5" w:id="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Максат</w:t>
            </w:r>
          </w:p>
          <w:bookmarkEnd w:id="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651211400249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6" w:id="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Жакупова Галия</w:t>
            </w:r>
          </w:p>
          <w:bookmarkEnd w:id="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810726300036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7" w:id="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Жолаушибаев Азамат</w:t>
            </w:r>
          </w:p>
          <w:bookmarkEnd w:id="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Абдихалыкович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621030350211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8" w:id="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Жолаушибаев Болат</w:t>
            </w:r>
          </w:p>
          <w:bookmarkEnd w:id="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571103301345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9" w:id="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Мурзабек</w:t>
            </w:r>
          </w:p>
          <w:bookmarkEnd w:id="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Мулдагалиевич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621021350062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0" w:id="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Хабидула</w:t>
            </w:r>
          </w:p>
          <w:bookmarkEnd w:id="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591216350331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Хамза Хамитович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560517300264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1" w:id="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Задорожний Валерий</w:t>
            </w:r>
          </w:p>
          <w:bookmarkEnd w:id="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861016400331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2" w:id="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Заикина Нина</w:t>
            </w:r>
          </w:p>
          <w:bookmarkEnd w:id="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920604350864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3" w:id="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Занкович Дмитрий</w:t>
            </w:r>
          </w:p>
          <w:bookmarkEnd w:id="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770125301720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Занкович Сергей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710404350497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Захаров Юрий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851225350811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Батыр Булатович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550614400533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4" w:id="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Балбике</w:t>
            </w:r>
          </w:p>
          <w:bookmarkEnd w:id="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Хакимжановна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680423350333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5" w:id="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Александр</w:t>
            </w:r>
          </w:p>
          <w:bookmarkEnd w:id="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660612301130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6" w:id="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Анатолий</w:t>
            </w:r>
          </w:p>
          <w:bookmarkEnd w:id="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940516350877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7" w:id="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Вячеслав</w:t>
            </w:r>
          </w:p>
          <w:bookmarkEnd w:id="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850614350556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8" w:id="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Игнатцов Александр</w:t>
            </w:r>
          </w:p>
          <w:bookmarkEnd w:id="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940621350682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ИП "Басюк Александр Леонидович"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840420451524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9" w:id="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"Виктория И.К."</w:t>
            </w:r>
          </w:p>
          <w:bookmarkEnd w:id="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Кононченко Виктория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620217401945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0" w:id="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"Лопатина Нина</w:t>
            </w:r>
          </w:p>
          <w:bookmarkEnd w:id="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Андреевна"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810728300077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"Горбенко Олег Павлович"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830204351115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1" w:id="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"Литвиненко Виталий</w:t>
            </w:r>
          </w:p>
          <w:bookmarkEnd w:id="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Александрович"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850405350669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2" w:id="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"Мулдахметов Берик</w:t>
            </w:r>
          </w:p>
          <w:bookmarkEnd w:id="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Амангельдинович"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790603350106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3" w:id="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"Тарунин Сергей</w:t>
            </w:r>
          </w:p>
          <w:bookmarkEnd w:id="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Александрович"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860501350147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4" w:id="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Искиндиров Руслан</w:t>
            </w:r>
          </w:p>
          <w:bookmarkEnd w:id="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750513301324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5" w:id="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Искужинов Серик</w:t>
            </w:r>
          </w:p>
          <w:bookmarkEnd w:id="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Исымканович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680115401298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6" w:id="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"Адина" Исахметова</w:t>
            </w:r>
          </w:p>
          <w:bookmarkEnd w:id="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Сауле Какимовна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531129450324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7" w:id="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"Аксу" Кириченко</w:t>
            </w:r>
          </w:p>
          <w:bookmarkEnd w:id="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Валентина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450217300131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8" w:id="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"Алимбай" Алимбаев</w:t>
            </w:r>
          </w:p>
          <w:bookmarkEnd w:id="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Баймурза Актасович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490729400951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9" w:id="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"Зилгара" Молдахметова</w:t>
            </w:r>
          </w:p>
          <w:bookmarkEnd w:id="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Бупе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530220300630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"НИК"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770808301218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0" w:id="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"Расcвет" Гребенюк</w:t>
            </w:r>
          </w:p>
          <w:bookmarkEnd w:id="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Виталий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900318350411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1" w:id="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"Жакупов Жасулан</w:t>
            </w:r>
          </w:p>
          <w:bookmarkEnd w:id="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Айбарович"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830810351177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2" w:id="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"Олейник Сергей</w:t>
            </w:r>
          </w:p>
          <w:bookmarkEnd w:id="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Валерьевич"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880524350265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"Шайсултанов Абай"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620101310144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3" w:id="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"Мурзатаев Аль-Куат</w:t>
            </w:r>
          </w:p>
          <w:bookmarkEnd w:id="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Сабурович"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660429300772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Кабдулинов Олег Капович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700630301159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4" w:id="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Адамбек</w:t>
            </w:r>
          </w:p>
          <w:bookmarkEnd w:id="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Сибанбаевич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470625401029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Кадиша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610326401391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5" w:id="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Каменева Светлана</w:t>
            </w:r>
          </w:p>
          <w:bookmarkEnd w:id="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820911350753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6" w:id="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Валерий</w:t>
            </w:r>
          </w:p>
          <w:bookmarkEnd w:id="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Геннадьевич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900322350789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7" w:id="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Коваленко Евгений</w:t>
            </w:r>
          </w:p>
          <w:bookmarkEnd w:id="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860929350828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 Игорь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591108300992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8" w:id="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Кокиев Мейрам</w:t>
            </w:r>
          </w:p>
          <w:bookmarkEnd w:id="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Сайдахметович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940220350444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9" w:id="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Колесниченко Михаил</w:t>
            </w:r>
          </w:p>
          <w:bookmarkEnd w:id="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711222300177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0" w:id="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Колесниченко Сергей</w:t>
            </w:r>
          </w:p>
          <w:bookmarkEnd w:id="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Никалаевич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880316450796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Комарова Наталья Юрьевна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770919350329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Коноплин Игорь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Сорочинский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741226350418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1" w:id="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Кошелев Алексей</w:t>
            </w:r>
          </w:p>
          <w:bookmarkEnd w:id="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Валентинович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округу: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740913350360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2" w:id="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Ерденаев Амангельды</w:t>
            </w:r>
          </w:p>
          <w:bookmarkEnd w:id="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721112350335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Ерденаев Серик Ертасович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611025301331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3" w:id="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Жантемиров Касмукан</w:t>
            </w:r>
          </w:p>
          <w:bookmarkEnd w:id="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611025301331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4" w:id="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Жантимиров Касмукан</w:t>
            </w:r>
          </w:p>
          <w:bookmarkEnd w:id="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700430300986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Жантурин Каирбек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650812300207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5" w:id="5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Зеленков Анатолий</w:t>
            </w:r>
          </w:p>
          <w:bookmarkEnd w:id="5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Леонидович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851226350460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6" w:id="5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Игнатович Константин</w:t>
            </w:r>
          </w:p>
          <w:bookmarkEnd w:id="5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710807350091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Иоз Владимир Евгеньевич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700722301337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7" w:id="6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Искендиров Ербол</w:t>
            </w:r>
          </w:p>
          <w:bookmarkEnd w:id="6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881002350319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8" w:id="6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Ищук Александр</w:t>
            </w:r>
          </w:p>
          <w:bookmarkEnd w:id="6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790503301719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9" w:id="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"Алибаев Каиржан</w:t>
            </w:r>
          </w:p>
          <w:bookmarkEnd w:id="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Жолбарысович"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790408300358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0" w:id="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"Артемчук Виталий</w:t>
            </w:r>
          </w:p>
          <w:bookmarkEnd w:id="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Анатольевич"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820409350378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1" w:id="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"Жантасов Алмат</w:t>
            </w:r>
          </w:p>
          <w:bookmarkEnd w:id="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Кайратович"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600520350297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2" w:id="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"Жантасов Кайрат</w:t>
            </w:r>
          </w:p>
          <w:bookmarkEnd w:id="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Сапарович"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700919300904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3" w:id="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"Очеретянный Валерий</w:t>
            </w:r>
          </w:p>
          <w:bookmarkEnd w:id="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Иванович"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620911350137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4" w:id="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"Сатаев Баймурза</w:t>
            </w:r>
          </w:p>
          <w:bookmarkEnd w:id="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Хаербекович"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860120351035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5" w:id="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Казбаев Ермек</w:t>
            </w:r>
          </w:p>
          <w:bookmarkEnd w:id="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830721350356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6" w:id="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Карханин Станислав</w:t>
            </w:r>
          </w:p>
          <w:bookmarkEnd w:id="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810416300030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Катищев Андрей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580112301432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Кемпиров Ануар Тапейович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751016301271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7" w:id="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Кенжегулов Асхат</w:t>
            </w:r>
          </w:p>
          <w:bookmarkEnd w:id="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730215350295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8" w:id="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Кошелев Владимир</w:t>
            </w:r>
          </w:p>
          <w:bookmarkEnd w:id="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Валентинович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920213350630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9" w:id="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Кужалинов Алмаз</w:t>
            </w:r>
          </w:p>
          <w:bookmarkEnd w:id="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631006301262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0" w:id="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Кунанбаев Серик</w:t>
            </w:r>
          </w:p>
          <w:bookmarkEnd w:id="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Жантуренович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810815300032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Кушкурбаев 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820625300792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1" w:id="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Құлман Асқар</w:t>
            </w:r>
          </w:p>
          <w:bookmarkEnd w:id="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Сайлаубекұлы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000210651570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2" w:id="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Литвиненко Анжелика</w:t>
            </w:r>
          </w:p>
          <w:bookmarkEnd w:id="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771021302032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3" w:id="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Мадиев Самаркан</w:t>
            </w:r>
          </w:p>
          <w:bookmarkEnd w:id="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Секирбаевич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610731300686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4" w:id="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Мацепура Алексей</w:t>
            </w:r>
          </w:p>
          <w:bookmarkEnd w:id="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680326401027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5" w:id="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Миличенко Татьяна</w:t>
            </w:r>
          </w:p>
          <w:bookmarkEnd w:id="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831213350218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"Могилко И.С"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601127300920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6" w:id="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Мусинов Алдаберген</w:t>
            </w:r>
          </w:p>
          <w:bookmarkEnd w:id="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530821401008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7" w:id="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Мустафина Айтбике</w:t>
            </w:r>
          </w:p>
          <w:bookmarkEnd w:id="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Малкешовна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680917350339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8" w:id="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Овчинников Сергей</w:t>
            </w:r>
          </w:p>
          <w:bookmarkEnd w:id="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970514350349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9" w:id="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Оноприенко Николай</w:t>
            </w:r>
          </w:p>
          <w:bookmarkEnd w:id="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661214300756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0" w:id="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Панасевич Анатолий</w:t>
            </w:r>
          </w:p>
          <w:bookmarkEnd w:id="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791106302226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Проскурин Дмитрий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641006301313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 Канагат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851122350465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1" w:id="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Ригерт Андрей</w:t>
            </w:r>
          </w:p>
          <w:bookmarkEnd w:id="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Иосифович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781114301795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Ригерт Олег Иосифович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010502551088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2" w:id="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Рыбин Владимир</w:t>
            </w:r>
          </w:p>
          <w:bookmarkEnd w:id="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Леонидович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530207300570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Савинов Сергей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720202301690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3" w:id="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Сагаров Асылхан</w:t>
            </w:r>
          </w:p>
          <w:bookmarkEnd w:id="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651210401668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4" w:id="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Сагаров Балгабай</w:t>
            </w:r>
          </w:p>
          <w:bookmarkEnd w:id="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761121300395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Сагаров Руслан Кинжебаевич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620309401438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5" w:id="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Сагарова Айтжан</w:t>
            </w:r>
          </w:p>
          <w:bookmarkEnd w:id="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580226301393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 Байбулат Хаирбекович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590519350415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6" w:id="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Старченко Сергей</w:t>
            </w:r>
          </w:p>
          <w:bookmarkEnd w:id="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850507350415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7" w:id="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Сулейманов Бахтияр</w:t>
            </w:r>
          </w:p>
          <w:bookmarkEnd w:id="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760104301497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8" w:id="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Сундеталин Асылбек</w:t>
            </w:r>
          </w:p>
          <w:bookmarkEnd w:id="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751215300592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9" w:id="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Сундеталин Валихан</w:t>
            </w:r>
          </w:p>
          <w:bookmarkEnd w:id="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670724300827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0" w:id="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Сундеталин Куаныш</w:t>
            </w:r>
          </w:p>
          <w:bookmarkEnd w:id="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601220300986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1" w:id="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Сундеталин Сагинбай</w:t>
            </w:r>
          </w:p>
          <w:bookmarkEnd w:id="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630422301013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Токарев Владимир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750823350373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2" w:id="6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Токарчук Александр</w:t>
            </w:r>
          </w:p>
          <w:bookmarkEnd w:id="6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Геннадьевич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790212302715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3" w:id="6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Туктамышев Виталий</w:t>
            </w:r>
          </w:p>
          <w:bookmarkEnd w:id="6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780903300614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4" w:id="6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Тюлебаев Руслан</w:t>
            </w:r>
          </w:p>
          <w:bookmarkEnd w:id="6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600227301058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Утинов Балсынбек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030510550304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5" w:id="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Христолюбов Артем</w:t>
            </w:r>
          </w:p>
          <w:bookmarkEnd w:id="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Олегович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840521450614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6" w:id="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Христолюбова</w:t>
            </w:r>
          </w:p>
          <w:bookmarkEnd w:id="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Анастасия Муртузалиевна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570824300364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7" w:id="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Жаныбай</w:t>
            </w:r>
          </w:p>
          <w:bookmarkEnd w:id="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630120301903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8" w:id="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Шакпутов Кадырбай</w:t>
            </w:r>
          </w:p>
          <w:bookmarkEnd w:id="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Жукунович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600618300957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9" w:id="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Шакпутов Каиржан</w:t>
            </w:r>
          </w:p>
          <w:bookmarkEnd w:id="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Жукупович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470607350230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0" w:id="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Шевченко Анатолий</w:t>
            </w:r>
          </w:p>
          <w:bookmarkEnd w:id="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770914350541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1" w:id="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Шевченко Сергей</w:t>
            </w:r>
          </w:p>
          <w:bookmarkEnd w:id="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681103350257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2" w:id="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Шектыбаев Сергей</w:t>
            </w:r>
          </w:p>
          <w:bookmarkEnd w:id="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621214350190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3" w:id="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Шилов Николай</w:t>
            </w:r>
          </w:p>
          <w:bookmarkEnd w:id="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740713350422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Шулека Андрей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810604350782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Шулека Василий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Тагильский с.о.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900328351650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Шулека Виталий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округу: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840902350034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4" w:id="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"Сантимиров Орынбасар</w:t>
            </w:r>
          </w:p>
          <w:bookmarkEnd w:id="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Мухтарбекович"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460101408848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5" w:id="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Сарсенбаева Кабида</w:t>
            </w:r>
          </w:p>
          <w:bookmarkEnd w:id="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Майлыевна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571112401300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6" w:id="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"Омарова Самиля</w:t>
            </w:r>
          </w:p>
          <w:bookmarkEnd w:id="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Кенжетаевна"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710625301242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7" w:id="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Кабдеш</w:t>
            </w:r>
          </w:p>
          <w:bookmarkEnd w:id="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640103300528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Кабду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881110350633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Абдулин Ерлан Ержанович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620923301223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Абитаев Асхат Рашитович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591114350248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8" w:id="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Абитаев Багитжан</w:t>
            </w:r>
          </w:p>
          <w:bookmarkEnd w:id="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Рашидович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550301302175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Абитаев Гамер Рашидович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651005450295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9" w:id="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Абитаева Кульмаш</w:t>
            </w:r>
          </w:p>
          <w:bookmarkEnd w:id="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Рашидовна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740624301738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Аккузин Марат Кумарович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640111350687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0" w:id="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Алекперов Александр</w:t>
            </w:r>
          </w:p>
          <w:bookmarkEnd w:id="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Икрамович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930406351293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1" w:id="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Алекперов Артур</w:t>
            </w:r>
          </w:p>
          <w:bookmarkEnd w:id="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Вячеславович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710912350558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2" w:id="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Алекперов Вячеслав</w:t>
            </w:r>
          </w:p>
          <w:bookmarkEnd w:id="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Икрамович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740326450495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3" w:id="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Алекперова Раушан</w:t>
            </w:r>
          </w:p>
          <w:bookmarkEnd w:id="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Мальгаждаровна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790101304301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4" w:id="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Бабенко Андрей</w:t>
            </w:r>
          </w:p>
          <w:bookmarkEnd w:id="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720101308460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5" w:id="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Баянов Арык</w:t>
            </w:r>
          </w:p>
          <w:bookmarkEnd w:id="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Мальгаждарович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701021350258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6" w:id="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Бирманов Аскар</w:t>
            </w:r>
          </w:p>
          <w:bookmarkEnd w:id="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720420300668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7" w:id="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Бирманов Бекайдар</w:t>
            </w:r>
          </w:p>
          <w:bookmarkEnd w:id="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990830350836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Бирманов Медет Кайратович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701030350425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8" w:id="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Болгужинов Талгат</w:t>
            </w:r>
          </w:p>
          <w:bookmarkEnd w:id="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931005351434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9" w:id="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Борусовский Анатолий</w:t>
            </w:r>
          </w:p>
          <w:bookmarkEnd w:id="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720130300413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Бралин Казак Байгазович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750826301222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0" w:id="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Бусурманов Берик</w:t>
            </w:r>
          </w:p>
          <w:bookmarkEnd w:id="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Бахитбекович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790417300347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1" w:id="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Власенко Вячеслав</w:t>
            </w:r>
          </w:p>
          <w:bookmarkEnd w:id="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891103351219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2" w:id="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Габдуллин Рустем</w:t>
            </w:r>
          </w:p>
          <w:bookmarkEnd w:id="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910910351468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3" w:id="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Гаврилов Николай</w:t>
            </w:r>
          </w:p>
          <w:bookmarkEnd w:id="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991028350303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4" w:id="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Гетманчук Станислав</w:t>
            </w:r>
          </w:p>
          <w:bookmarkEnd w:id="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750527350522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Гетманчук Юрий Степанович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831009350229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5" w:id="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Горбунов Александр</w:t>
            </w:r>
          </w:p>
          <w:bookmarkEnd w:id="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671000300010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6" w:id="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Горбунов Владимир</w:t>
            </w:r>
          </w:p>
          <w:bookmarkEnd w:id="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630401301891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7" w:id="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Горбунов Сергей</w:t>
            </w:r>
          </w:p>
          <w:bookmarkEnd w:id="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630703350465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Гуленков Николай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691115300044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8" w:id="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Досымов Берикбек</w:t>
            </w:r>
          </w:p>
          <w:bookmarkEnd w:id="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570204300551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Дукиев Торсан Косылбайулы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580913300499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Жагпаров Хайса Кайдарович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881204350525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Аблай Жакетович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600101307329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Бекет Хамитович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610322400430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9" w:id="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Жапарова Шолпан</w:t>
            </w:r>
          </w:p>
          <w:bookmarkEnd w:id="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Жансултановна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711016350629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0" w:id="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Жармагамбетов Мухит</w:t>
            </w:r>
          </w:p>
          <w:bookmarkEnd w:id="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Газезович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681119300911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1" w:id="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Забровский Николай</w:t>
            </w:r>
          </w:p>
          <w:bookmarkEnd w:id="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891225451675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2" w:id="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Зуйкевич Анастасия</w:t>
            </w:r>
          </w:p>
          <w:bookmarkEnd w:id="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891109450448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3" w:id="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"Абитаева Алия</w:t>
            </w:r>
          </w:p>
          <w:bookmarkEnd w:id="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Турлыевна"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770717350428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4" w:id="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Кадралинов Нурлан</w:t>
            </w:r>
          </w:p>
          <w:bookmarkEnd w:id="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740604350271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5" w:id="6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Казангапов Габит</w:t>
            </w:r>
          </w:p>
          <w:bookmarkEnd w:id="6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Бимагамбетович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580317301447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Байгожа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661109301278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6" w:id="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Касенгалиев Анас</w:t>
            </w:r>
          </w:p>
          <w:bookmarkEnd w:id="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Сейтказиевич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910916351193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Кирик Руслан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610802450595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Кирик Улжан Рашитовна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710807300590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7" w:id="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Ковалевич Анатолий</w:t>
            </w:r>
          </w:p>
          <w:bookmarkEnd w:id="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710601400557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8" w:id="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Королевич Ирина</w:t>
            </w:r>
          </w:p>
          <w:bookmarkEnd w:id="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Генриховна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810731350505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9" w:id="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  <w:bookmarkEnd w:id="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"Белинский Владимир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Александрович"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740621450617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1" w:id="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Кропотова Ольга</w:t>
            </w:r>
          </w:p>
          <w:bookmarkEnd w:id="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810331350858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Кукаев Жантас Кадуевич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700417350248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Кукаев Каирбек Кадуевич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720327350574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Кукаев Марат Кадуевич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530523300454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Кукаев Уразбай Шопанович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630927450648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Кукаева Нургиза Кадуевна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650101310516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2" w:id="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Лавринович Валерий</w:t>
            </w:r>
          </w:p>
          <w:bookmarkEnd w:id="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761005350579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Лавринович Роман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771118301478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3" w:id="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Латыпов Ильнур</w:t>
            </w:r>
          </w:p>
          <w:bookmarkEnd w:id="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Фидиратович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690222301196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Лашун Виктор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820421351341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Лозенко Юрий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820421351361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4" w:id="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Лозенко Александр</w:t>
            </w:r>
          </w:p>
          <w:bookmarkEnd w:id="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830908350808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Майбасов Амир Багитович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820326351276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5" w:id="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 Денис</w:t>
            </w:r>
          </w:p>
          <w:bookmarkEnd w:id="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920121350105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Моталь Иван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850303351088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Моталь Сергей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720109300220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6" w:id="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Мусаинов Аймагамбет</w:t>
            </w:r>
          </w:p>
          <w:bookmarkEnd w:id="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Арнгазович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631217301319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Мусатов Уразбек Кабдулович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871102350519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7" w:id="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Мусиенко Дмитрий</w:t>
            </w:r>
          </w:p>
          <w:bookmarkEnd w:id="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880316350472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8" w:id="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Мухин Александр</w:t>
            </w:r>
          </w:p>
          <w:bookmarkEnd w:id="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551006400987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9" w:id="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Новичкова Любовь</w:t>
            </w:r>
          </w:p>
          <w:bookmarkEnd w:id="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741010300427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0" w:id="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Олжас</w:t>
            </w:r>
          </w:p>
          <w:bookmarkEnd w:id="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690602300400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1" w:id="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Алимхан</w:t>
            </w:r>
          </w:p>
          <w:bookmarkEnd w:id="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850804351229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Поляков Сергей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610829400982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2" w:id="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Полякова Валентина</w:t>
            </w:r>
          </w:p>
          <w:bookmarkEnd w:id="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680924301071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3" w:id="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Раскошный Александр</w:t>
            </w:r>
          </w:p>
          <w:bookmarkEnd w:id="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840229350026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Рубцов Александр 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590331300299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4" w:id="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Ербулан</w:t>
            </w:r>
          </w:p>
          <w:bookmarkEnd w:id="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Беккожинович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710304350572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Садинов Абдбек Зейнешович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621103300963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Садинов Алебай Калаувич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641207350483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Садинов Ашимкан Калеевич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600812301197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5" w:id="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Садинов Бельгебай</w:t>
            </w:r>
          </w:p>
          <w:bookmarkEnd w:id="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Зейнешевич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600724301644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Садинов Турсунбай Калаувич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591005450638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6" w:id="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Сазонова Антонина</w:t>
            </w:r>
          </w:p>
          <w:bookmarkEnd w:id="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710201350483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7" w:id="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Сакенов Болатжан</w:t>
            </w:r>
          </w:p>
          <w:bookmarkEnd w:id="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Есмагамбетович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600930350187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8" w:id="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Сантимиров Мухтарбек</w:t>
            </w:r>
          </w:p>
          <w:bookmarkEnd w:id="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600823350353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9" w:id="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СемҰнов Александр</w:t>
            </w:r>
          </w:p>
          <w:bookmarkEnd w:id="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850908350237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0" w:id="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Семенов Сергей</w:t>
            </w:r>
          </w:p>
          <w:bookmarkEnd w:id="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741025350257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Симбаев Серык Увалеевич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881211350701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Синегуб Андрей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910509350539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Синегуб АртҰм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870417351100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Синегуб Виктор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650512301175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Синегуб Юрий АртҰмович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640810300610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1" w:id="7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Смолов Юрий</w:t>
            </w:r>
          </w:p>
          <w:bookmarkEnd w:id="7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590805350310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2" w:id="7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Снеговой Василий</w:t>
            </w:r>
          </w:p>
          <w:bookmarkEnd w:id="7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630318350393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3" w:id="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Султанхамитов Жанат</w:t>
            </w:r>
          </w:p>
          <w:bookmarkEnd w:id="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560718300346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4" w:id="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Султанхамитов Самат</w:t>
            </w:r>
          </w:p>
          <w:bookmarkEnd w:id="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740827300377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5" w:id="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Тайпаков Азамат</w:t>
            </w:r>
          </w:p>
          <w:bookmarkEnd w:id="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Есенгельдинович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651016350378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6" w:id="7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Такенов Агбай</w:t>
            </w:r>
          </w:p>
          <w:bookmarkEnd w:id="7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820808451460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7" w:id="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Таскина Надежда</w:t>
            </w:r>
          </w:p>
          <w:bookmarkEnd w:id="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Бахтияровна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630818350222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8" w:id="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Тлеукин Дауренбек</w:t>
            </w:r>
          </w:p>
          <w:bookmarkEnd w:id="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Менкаевич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790114302237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9" w:id="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Тыкыбаев Жаныбек</w:t>
            </w:r>
          </w:p>
          <w:bookmarkEnd w:id="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Мнайдарович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800404300450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0" w:id="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Увалиев Эрик</w:t>
            </w:r>
          </w:p>
          <w:bookmarkEnd w:id="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820722450821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Увалиева Айгуль Сериковна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691006350182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1" w:id="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Умурзаков Арман</w:t>
            </w:r>
          </w:p>
          <w:bookmarkEnd w:id="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Зайнулович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690824301604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Усабаев Талгат Таскалиевич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631224450094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2" w:id="7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Усабаева Дамелы</w:t>
            </w:r>
          </w:p>
          <w:bookmarkEnd w:id="7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860429351194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3" w:id="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Буркунбай</w:t>
            </w:r>
          </w:p>
          <w:bookmarkEnd w:id="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720131350297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Утимисов Мурат Каппасович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571220350131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4" w:id="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Утимисов Сансбай</w:t>
            </w:r>
          </w:p>
          <w:bookmarkEnd w:id="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Каппасович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720108450307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5" w:id="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Утимисова Ботогоз</w:t>
            </w:r>
          </w:p>
          <w:bookmarkEnd w:id="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740809350474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Фролов Олег Валериевич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680212350168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6" w:id="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Хажиев Аманкелды</w:t>
            </w:r>
          </w:p>
          <w:bookmarkEnd w:id="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Магумович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660618301381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Хажиев Курганбек Магумович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660527301159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7" w:id="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Биримжан</w:t>
            </w:r>
          </w:p>
          <w:bookmarkEnd w:id="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Галимжанович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651013300335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Хусаинов Илдар Уралович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710907300445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8" w:id="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Шайдуллин Марсиль</w:t>
            </w:r>
          </w:p>
          <w:bookmarkEnd w:id="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Мавлярович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580922350216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9" w:id="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Бегайдар</w:t>
            </w:r>
          </w:p>
          <w:bookmarkEnd w:id="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560212301462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0" w:id="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Илюбай</w:t>
            </w:r>
          </w:p>
          <w:bookmarkEnd w:id="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Осипович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501204300908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1" w:id="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Турсун</w:t>
            </w:r>
          </w:p>
          <w:bookmarkEnd w:id="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710118350551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"Шаметов"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681027350303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Швец Владимир Степанович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530117350191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Шегенов Нургазы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801209350815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2" w:id="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Шигамбаев Мурат</w:t>
            </w:r>
          </w:p>
          <w:bookmarkEnd w:id="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Бибосонович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Тимирязевка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860606351225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3" w:id="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Яровиков Александр</w:t>
            </w:r>
          </w:p>
          <w:bookmarkEnd w:id="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селу: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754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7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района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Сарыкольский район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755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Таблица 3. Сведения о численности поголовья сельскохозяйственных животных для выпаса на отгонных пастбищах </w:t>
      </w:r>
    </w:p>
    <w:bookmarkEnd w:id="7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района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Сарыкольский район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Сарыкольского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2025-2029 годы</w:t>
            </w:r>
          </w:p>
        </w:tc>
      </w:tr>
    </w:tbl>
    <w:bookmarkStart w:name="z760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728"/>
    <w:bookmarkStart w:name="z761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9"/>
    <w:p>
      <w:pPr>
        <w:spacing w:after="0"/>
        <w:ind w:left="0"/>
        <w:jc w:val="both"/>
      </w:pPr>
      <w:r>
        <w:drawing>
          <wp:inline distT="0" distB="0" distL="0" distR="0">
            <wp:extent cx="7810500" cy="765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Сарыкольскому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2025-2029 годы</w:t>
            </w:r>
          </w:p>
        </w:tc>
      </w:tr>
    </w:tbl>
    <w:bookmarkStart w:name="z766" w:id="7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7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весенне-летний-осенний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весенне-летний-осенний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весенне-летний-осенний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весенне-летний-осенний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весенне-летний-осенний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Сарыкольскому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bookmarkStart w:name="z771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731"/>
    <w:bookmarkStart w:name="z772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2"/>
    <w:p>
      <w:pPr>
        <w:spacing w:after="0"/>
        <w:ind w:left="0"/>
        <w:jc w:val="both"/>
      </w:pPr>
      <w:r>
        <w:drawing>
          <wp:inline distT="0" distB="0" distL="0" distR="0">
            <wp:extent cx="77724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Сарыкольскому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bookmarkStart w:name="z777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</w:t>
      </w:r>
    </w:p>
    <w:bookmarkEnd w:id="733"/>
    <w:bookmarkStart w:name="z778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4"/>
    <w:p>
      <w:pPr>
        <w:spacing w:after="0"/>
        <w:ind w:left="0"/>
        <w:jc w:val="both"/>
      </w:pPr>
      <w:r>
        <w:drawing>
          <wp:inline distT="0" distB="0" distL="0" distR="0">
            <wp:extent cx="6985000" cy="828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9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5"/>
    <w:p>
      <w:pPr>
        <w:spacing w:after="0"/>
        <w:ind w:left="0"/>
        <w:jc w:val="both"/>
      </w:pPr>
      <w:r>
        <w:drawing>
          <wp:inline distT="0" distB="0" distL="0" distR="0">
            <wp:extent cx="71628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0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6"/>
    <w:p>
      <w:pPr>
        <w:spacing w:after="0"/>
        <w:ind w:left="0"/>
        <w:jc w:val="both"/>
      </w:pPr>
      <w:r>
        <w:drawing>
          <wp:inline distT="0" distB="0" distL="0" distR="0">
            <wp:extent cx="72390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1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7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2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8"/>
    <w:p>
      <w:pPr>
        <w:spacing w:after="0"/>
        <w:ind w:left="0"/>
        <w:jc w:val="both"/>
      </w:pPr>
      <w:r>
        <w:drawing>
          <wp:inline distT="0" distB="0" distL="0" distR="0">
            <wp:extent cx="7810500" cy="872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3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9"/>
    <w:p>
      <w:pPr>
        <w:spacing w:after="0"/>
        <w:ind w:left="0"/>
        <w:jc w:val="both"/>
      </w:pPr>
      <w:r>
        <w:drawing>
          <wp:inline distT="0" distB="0" distL="0" distR="0">
            <wp:extent cx="78105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4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0"/>
    <w:p>
      <w:pPr>
        <w:spacing w:after="0"/>
        <w:ind w:left="0"/>
        <w:jc w:val="both"/>
      </w:pPr>
      <w:r>
        <w:drawing>
          <wp:inline distT="0" distB="0" distL="0" distR="0">
            <wp:extent cx="75946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5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1"/>
    <w:p>
      <w:pPr>
        <w:spacing w:after="0"/>
        <w:ind w:left="0"/>
        <w:jc w:val="both"/>
      </w:pPr>
      <w:r>
        <w:drawing>
          <wp:inline distT="0" distB="0" distL="0" distR="0">
            <wp:extent cx="77851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6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42"/>
    <w:bookmarkStart w:name="z787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3"/>
    <w:p>
      <w:pPr>
        <w:spacing w:after="0"/>
        <w:ind w:left="0"/>
        <w:jc w:val="both"/>
      </w:pPr>
      <w:r>
        <w:drawing>
          <wp:inline distT="0" distB="0" distL="0" distR="0">
            <wp:extent cx="51943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Плану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Сарыкольскому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bookmarkStart w:name="z792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744"/>
    <w:bookmarkStart w:name="z793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5"/>
    <w:p>
      <w:pPr>
        <w:spacing w:after="0"/>
        <w:ind w:left="0"/>
        <w:jc w:val="both"/>
      </w:pPr>
      <w:r>
        <w:drawing>
          <wp:inline distT="0" distB="0" distL="0" distR="0">
            <wp:extent cx="78105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Плану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Сарыкольскому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2025-2029 годы</w:t>
            </w:r>
          </w:p>
        </w:tc>
      </w:tr>
    </w:tbl>
    <w:bookmarkStart w:name="z798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746"/>
    <w:bookmarkStart w:name="z799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Участок 1</w:t>
      </w:r>
    </w:p>
    <w:bookmarkEnd w:id="747"/>
    <w:bookmarkStart w:name="z800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Сорочинского сельского округа – 442 гектара</w:t>
      </w:r>
    </w:p>
    <w:bookmarkEnd w:id="748"/>
    <w:bookmarkStart w:name="z801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9"/>
    <w:p>
      <w:pPr>
        <w:spacing w:after="0"/>
        <w:ind w:left="0"/>
        <w:jc w:val="both"/>
      </w:pPr>
      <w:r>
        <w:drawing>
          <wp:inline distT="0" distB="0" distL="0" distR="0">
            <wp:extent cx="78105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2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Участок 2</w:t>
      </w:r>
    </w:p>
    <w:bookmarkEnd w:id="750"/>
    <w:bookmarkStart w:name="z803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Севастопольского сельского округа – 243 гектара</w:t>
      </w:r>
    </w:p>
    <w:bookmarkEnd w:id="751"/>
    <w:bookmarkStart w:name="z804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2"/>
    <w:p>
      <w:pPr>
        <w:spacing w:after="0"/>
        <w:ind w:left="0"/>
        <w:jc w:val="both"/>
      </w:pPr>
      <w:r>
        <w:drawing>
          <wp:inline distT="0" distB="0" distL="0" distR="0">
            <wp:extent cx="78105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5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Участок 3 </w:t>
      </w:r>
    </w:p>
    <w:bookmarkEnd w:id="753"/>
    <w:bookmarkStart w:name="z806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села Тимирязевка – 658 гектар</w:t>
      </w:r>
    </w:p>
    <w:bookmarkEnd w:id="754"/>
    <w:bookmarkStart w:name="z807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5"/>
    <w:p>
      <w:pPr>
        <w:spacing w:after="0"/>
        <w:ind w:left="0"/>
        <w:jc w:val="both"/>
      </w:pPr>
      <w:r>
        <w:drawing>
          <wp:inline distT="0" distB="0" distL="0" distR="0">
            <wp:extent cx="78105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8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Участок 4 </w:t>
      </w:r>
    </w:p>
    <w:bookmarkEnd w:id="756"/>
    <w:bookmarkStart w:name="z809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Севастопольского сельского округа – 187 гектар</w:t>
      </w:r>
    </w:p>
    <w:bookmarkEnd w:id="757"/>
    <w:bookmarkStart w:name="z810"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8"/>
    <w:p>
      <w:pPr>
        <w:spacing w:after="0"/>
        <w:ind w:left="0"/>
        <w:jc w:val="both"/>
      </w:pPr>
      <w:r>
        <w:drawing>
          <wp:inline distT="0" distB="0" distL="0" distR="0">
            <wp:extent cx="72009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1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Участок 5 </w:t>
      </w:r>
    </w:p>
    <w:bookmarkEnd w:id="759"/>
    <w:bookmarkStart w:name="z812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Комсомольского сельского округа – 303,3 гектар</w:t>
      </w:r>
    </w:p>
    <w:bookmarkEnd w:id="760"/>
    <w:bookmarkStart w:name="z813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1"/>
    <w:p>
      <w:pPr>
        <w:spacing w:after="0"/>
        <w:ind w:left="0"/>
        <w:jc w:val="both"/>
      </w:pPr>
      <w:r>
        <w:drawing>
          <wp:inline distT="0" distB="0" distL="0" distR="0">
            <wp:extent cx="78105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