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c9f5" w14:textId="450c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Сарыкольскому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11 июня 2025 года № 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Сарыкольскому району на 2025-2029 годы.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Сарыкольскому району на 2025-2029 годы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Сарыкольскому району на 2025-2029 годы (далее -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Приказа Министра сельского хозяйства Республики Казахстан от 29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под № 34831).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учитывались: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 При формировании данных, указанных в части первой настоящего подпункта, использовалась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сведений, указанных в части первой настоящего подпункта, использовались результаты геоботанического обследования пастбищ, проведеного по Сарыкольскому району в 2015-2016 годах.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приказом Министра сельского хозяйства Республики Казахстан от 03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19987);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осуществлялось акиматом Сарыкольского района совместно с акиматами сельских округов на основании плана по развитию и реконструкции объектов пастбищной инфраструктуры, разработанного местным исполнительным органом области;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осуществлялся акиматом Сарыкольского района совместно с акиматами сельских округов;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осуществлялся акиматом Сарыкольского района совместно с акиматами сельских округов;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пастбищах осуществляется в соответствии с правилами выпаса сельскохозяйственных животных, утверждаемыми акиматом Сарыкольского района в соответствии с подпунктом 5-1)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на основании Типовых правил выпаса сельскохозяйственных животных, утвержденных приказом Министра сельского хозяйства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20540).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Правилами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18-02/909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12259), </w:t>
      </w:r>
      <w:r>
        <w:rPr>
          <w:rFonts w:ascii="Times New Roman"/>
          <w:b w:val="false"/>
          <w:i w:val="false"/>
          <w:color w:val="000000"/>
          <w:sz w:val="28"/>
        </w:rPr>
        <w:t>статьями 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континентальный. Средние температуры января варьируются от −17—18°С, средние температуры июля составляют 21°С-22°С. Среднегодовое количество осадков — 250—300 мм.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Гидрографическая сеть включает среднее течение реки Убаган на западе, северную часть озера Сарыколь, многочисленные большие и малые озҰра на юго-востоке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равнине распространены почвы южные черноземы.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разнотравная с примесью ковыля. На северо-востоке — берҰзовые леса Сарыкольского лесного хозяйства.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Сарыкольскому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Сарыкольского района, тысяч, га.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Сорочинка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Краснознаменский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Севастополь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Ленинградское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Большие Дубравы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Коскуль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Кабдуали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810804301028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12190018021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Дузенов Жанат Таскожинович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670518300123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Ногин Игорь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751205300409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Ногин Игорь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751205300409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Панкратова Наталья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690920450432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Шатохин Александр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610316350295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Шатохин Александр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610316350295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Шатохин Александр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610316350295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Шатохин Александр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610316350295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Шатохин Александр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610316350295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Шатохин Александр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610316350295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Яблонский Виктор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450117300049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Жанар Еркинбековна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720824450240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Кабдуали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661001301250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Кабдуали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661001301250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Кабдуали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661001301250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Майбасова Зарина Магомедовна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860412450714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Майбасова Зарина Магомедовна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860412450714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Стап Шуга Турловна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640927401116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Стап Шуга Турловна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640927401116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Стап Шуга Турловна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640927401116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Байбусунов Бахитжан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560807301106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Ващенко Виктор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570826350173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Гридюшко Сергей Станиславович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630724300532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Досмухамедова Гульнара Бираловна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760630450510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Досмухамедова Гульнара Бираловна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760630450510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Жакенова Кенжекей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490716401027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Иванченко Екатерина Дмитриевна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611007400916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Индач Валерий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740330350470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Китебаев Амир Сулейменович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830104351538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Майбасова Зарина Магомедовна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860412450714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Крыжановский Александр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870506350136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Крыжановский Александр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870506350136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Кужалинов Рустам Жасланович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721020350682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Урик Тимишевич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610325301736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 Виталий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680625300385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 Виталий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680625300385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Майбасов Танатар Достаевич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710203350266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Майбасов Танатар Достаевич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710203350266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Котей Ережепович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620914301105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Котей Ережепович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620914301105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Аскар Уралтаевич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700926300922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Аскар Уралтаевич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700926300922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 Виталий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680625300385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Лескевич Павел Антонович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870216350159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12190020941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Жанат Тукунович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690410301366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Жанар Еркинбековна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720824450240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Жанар Еркинбековна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720824450240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Жанар Еркинбековна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720824450240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Жанар Еркинбековна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720824450240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Жанар Еркинбековна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720824450240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Жанар Еркинбековна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720824450240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Жанар Еркинбековна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720824450240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Жанар Еркинбековна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720824450240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Жанар Еркинбековна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720824450240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Флят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710925301686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Харченко Нина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531118401237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Шефер Иван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671024350058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Шефер Иван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671024350058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Шоканов Мейраш Каирбекович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680325301322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Шоканов Мейраш Каирбекович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680325301322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Шоканов Мейраш Каирбекович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680325301322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12090021045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Майбасова Зарина Магомедовна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860412450714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Шукенова Галина Романовна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440517400365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Жанар Еркинбековна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770223302226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Мулдахметов Адил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761020350362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"Алимбай" (глава Алимбаев Баймурза Актасович)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450217300131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Иван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840918350824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Бекпасов Ришат Каирбекович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770524300157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Гридюшко Сергей Станиславович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630724300532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Гридюшко Сергей Станиславович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630724300532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Гребенюк Виталий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770808301218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Багытбек Бейсенович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530219300675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Кабиденов Бугобай (оралм)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580216350565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 Каирбай Конкаевич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600209301008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 Каирбай Конкаевич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600209301008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Мулдабеков Орал Габдулович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730923301226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Мулдабеков Орал Габдулович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730923301226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Нуркина Лейла Шабденовна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491119400472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Ненашев Владимир Яковлевич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530220300630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Ненашев Владимир Яковлевич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530220300630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Ненашев Владимир Яковлевич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530220300630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Ненашев Владимир Яковлевич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530220300630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Ненашев Владимир Яковлевич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530220300630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Сергей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830810351177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Сергей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830810351177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Иван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840918350824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Иван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840918350824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Василий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740106350076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Василий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740106350076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Михаил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500919350197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АлҰна Вячеславовна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870218451313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АлҰна Вячеславовна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870218451313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АлҰна Вячеславовна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870218451313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АлҰна Вячеславовна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870218451313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АлҰна Вячеславовна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870218451313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АлҰна Вячеславовна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870218451313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Иван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840918350824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Шайсултанов Абай Айдарбекович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880524350265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12190024745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Владимир Евгеньевич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670923350072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Владимир Евгеньевич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670923350072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Сергей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830810351177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Мамедьяр Аллахярович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581125350167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Антихович Сергей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720325300522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Асембеков Есим Бибатырович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510328300199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Бетман Владимир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651123000914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Джаксыбаев Талгат 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740715301138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Джаксыбаев Акылбек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640508300877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Дзыгарь Иван Трофимович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410912300599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АлҰна Вячеславовна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870218451313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Амангельды Саруарович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581002401344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Амангельды Саруарович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581002401344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12090031063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Алексей Кириллович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410702350187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Юрий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710404350497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Исахметова Сауле Какимовна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680115401298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Исахметова Сауле Какимовна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680115401298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Исахметова Сауле Какимовна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680115401298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Исахметова Сауле Какимовна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680115401298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Кужабаев Кайрат Мендыгалиевич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711107350346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Александр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740312301682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Утепова Карылгаш Хизатуллаевна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700730401426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Кириченко Валентина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531129450324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Кириченко Валентина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531129450324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Кириченко Валентина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531129450324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Даулет Джамбулович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661007300999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Молдахметова Бупе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490729400951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Мулдахметов Адил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761020350362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Мулдахметов Адил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761020350362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Мулдахметов Адил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761020350362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Мулдахметова Амина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481213400967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12190030260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 Алькуат Сабырович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620101310144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 Алькуат Сабырович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620101310144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Сергей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830810351177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Сергей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830810351177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Сергей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830810351177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Сергей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830810351177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Сергей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830810351177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Позднякова Наталья Валериевна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790616401879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Саутбеков Канат Тулекбергенович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850409350561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Флячук Василий Филиппович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510106300200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Шериезданов Серик Рахимович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640508300877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Елена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680421450488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Позднякова Наталья Валериевна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790616401879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Сұлтанғазы Абай Қазиұлы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861224350362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Исахметова Сауле Какимовна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680115401298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Арман Мухтарович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921129350191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АлҰна Вячеславовна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870218451313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 Каирбай Конкаевич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600209301008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Лязат Сапаргалиевна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901026450491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Драпеза Вячеслав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741022350052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Драпеза Вячеслав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741022350052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Алибек Кукенович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750509350574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12190012480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Алибек Кукенович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750509350574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Жаслан Маликович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800314302378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Бексултанова Акмарал Батырхановна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900608451420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Драпеза Вячеслав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741022350052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Запорощенко Галина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660726450264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Жанар Сатвалдиевна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801231450415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Коренкова Людмила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620707400702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Коренкова Людмила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620707400702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Коренкова Людмила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620707400702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Коренкова Людмила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620707400702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Кучеренко Владимир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870829350452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Кучеренко Владимир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870829350452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Лейченко Василий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621122300411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Ташмуканов Дархан Аралбаевич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900417350359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Ташмуканов Дархан Аралбаевич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900417350359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 Габиден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640204350513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 Габиден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640204350513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 Габиден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640204350513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 Габиден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640204350513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 Габиден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640204350513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Красовский Олег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730513350631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12190012454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 Кайнет Катаевич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610814350138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Ескендир Байжанович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681118350348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Ескендир Байжанович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681118350348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Ескендир Байжанович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681118350348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Раисова Нурсулу Балгабаевна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840920451166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Карыбай Биминденович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620216300350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Карыбай Биминденович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620216300350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Карыбай Биминденович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620216300350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Карыбай Биминденович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620216300350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Карыбай Биминденович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620216300350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Карыбай Биминденович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620216300350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Карыбай Биминденович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620216300350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12190012460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Карыбай Биминденович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620216300350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Мурат Курлеутович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650125300609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Мурат Курлеутович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650125300609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Мурат Курлеутович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650125300609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Мурат Курлеутович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650125300609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Мурат Курлеутович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650125300609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Мурат Курлеутович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650125300609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Мурат Курлеутович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650125300609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Мурат Курлеутович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650125300609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Уразбекова Анна Касперовна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650809400514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Уразбекова Анна Касперовна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650809400514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Уразбекова Анна Касперовна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650809400514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Юцев Николай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790727302468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Газиз Сулейменович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591018350187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12190012479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Жаналипова Нагима Зейнуловна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691116450127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Жаналипова Нагима Зейнуловна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691116450127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Бимурзин Берик Бимурзинович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660510301116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Гульнар Орыкпаевна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540226401194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Гульнар Орыкпаевна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540226401194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Ерденова Шолпан Амангельдиновна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690121450627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 Жаслан Бабашевич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670204300969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Жаналипов Жанатай Багитжанович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650224300052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Жаналипов Жанатай Багитжанович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650224300052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Жаналипов Жанатай Багитжанович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650224300052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Жаналипов Жанатай Багитжанович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650224300052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Жаналипов Жанатай Багитжанович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650224300052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Жаналипов Жанатай Багитжанович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650224300052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Жаналипов Жанатай Багитжанович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650224300052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Турсын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450729300254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Валихан Маликович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750801300486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Серик Сапабекович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760211300400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Уразалы Чапаевич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651226301133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Кадирбаева Раушан Кабдулмановна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701029401349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Капанадзе Григол Леванович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620815350412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Капанадзе Григол Леванович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620815350412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Капанадзе Григол Леванович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620815350412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Капанадзе Григол Леванович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620815350412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Капанадзе Григол Леванович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620815350412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Капанадзе Григол Леванович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620815350412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Капанадзе Григол Леванович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620815350412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Капанадзе Григол Леванович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620815350412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Капанадзе Григол Леванович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620815350412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Капанадзе Григол Леванович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620815350412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Колодийчук Виталий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620809400380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Крайчак Мария Анатольевна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700121400378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Кухарова Анна Кимовна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490304400455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Лавринец Виталий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481107300449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Лавринец Виталий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481107300449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Лавринец Виталий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481107300449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Айткожа Исахметович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620605301303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Айткожа Исахметович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620605301303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Жаналипов Жанатай Багитжанович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650224300052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Сергета Анатолий Антонович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460814300367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Аникин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800105300553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Унгаров Болат Баянович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711123301008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Унгаров Болат Баянович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711123301008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Таскожа Курмангалиевич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610508300465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Таскожа Курмангалиевич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610508300465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Таскожа Курмангалиевич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610508300465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Хищенко Николай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680319350308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Хищенко ФҰдор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651123350210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Таскожа Курмангалиевич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610508300465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Мейрам Бектемирович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700307300632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Мейрам Бектемирович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700307300632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Каиржан Жолбарысович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790503301719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Канагат Мырзагалиевич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630901350293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Алкеев Булат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590801350438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Алкеев Булат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590801350438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Алкеев Булат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590801350438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Алкеев Булат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590801350438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Алкеев Жангельды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671221301080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Алкеев Жангельды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671221301080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Алкеев Жангельды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671221301080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Артемчук Виталий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79040830058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Артемчук Виталий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79040830058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Артемчук Виталий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79040830058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Артемчук Иван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810804300604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Артемчук Иван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810804300604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Малик Ерканович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560204300867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Малик Ерканович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560204300867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Бабич Сергей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840516350511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Ближенский Николай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500714300353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Ербулан Исаевич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580221300546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Каппас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761126301073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Бердыбеков Какимбек Темясович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610905300403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Бердыбеков Какимбек Темясович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610905300403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Бердыбеков Какимбек Темясович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610905300403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Утинов Болсынбек Тасымбаевич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600227301058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Кокушев Нурлан Сейтзадаевич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631018300120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Виоарэ Денис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850924350839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Волкогонова Светлана Яковлевна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730990400758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Волкогонова Светлана Яковлевна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730990400758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Волкогонова Светлана Яковлевна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730990400758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Волкогонова Светлана Яковлевна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730990400758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Волкогонова Светлана Яковлевна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730990400758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Волкогонова Светлана Яковлевна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730990400758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Волкогонова Светлана Яковлевна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730990400758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Волкогонова Светлана Яковлевна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730990400758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Ригерт Андрей Иосифович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851122350465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Жансултан Уракович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631114300935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Христолюбова Анастасия Муртузалиевна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840521450614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 Булат Акбузауович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690223350388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 Серик Борибаевич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720724300745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 Серик Борибаевич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720724300745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 Серик Борибаевич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720724300745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 Серик Борибаевич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720724300745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Аскар Сабиржанович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721113350241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Есембаков Канат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741215300614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Косылбай Сансызбаевич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640101308502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Жалгасов Асылхан Рахимбаевич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711207350250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Жалгасов Асылхан Рахимбаевич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711207350250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Жалмагамбетов Нурлан Кабдрашитович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750311309938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Жалмагамбетов Нурлан Кабдрашитович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750311309938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Жалмагамбетов Нурлан Кабдрашитович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750311309938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Жалмагамбетов Нурлан Кабдрашитович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750311309938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Жалмагамбетов Нурлан Кабдрашитович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750311309938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 Алмат 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820409350378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12190026972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Кокушев Нурлан Сейтзадаевич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631018300120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Бахитжамал Нуржановна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581002401344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Бахитжамал Нуржановна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581002401344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Бахитжамал Нуржановна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581002401344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Утинов Болсынбек Тасымбаевич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600227301058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Космачев Александр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740511301084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Космачев Александр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740511301084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Космачев Александр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740511301084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Космачев Александр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740511301084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Жалмагамбетов Нурлан Кабдрашитович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750311309938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Кужалинов Болат Бержанович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560730300837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Кужалинов Болат Бержанович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560730300837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Кужалинов Болат Бержанович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560730300837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Кужалинов Болат Бержанович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560730300837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Кужалинов Алмаз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920213350630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Кужалинов Алмаз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920213350630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Кужалинов Марат Бержанович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540629300696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Жулдуз Жантуреновна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581005450216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Абай Кашкенович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611215350025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Лавринец Виталий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481005450216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Лавринец Виталий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481005450216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Лавринец Максим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791129300681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Ногин Игорь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751205300409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Тогзак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550901301604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Артемчук Иван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810804300604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 Каирбай Конкаевич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600209301008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 Каирбай Конкаевич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600209301008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 Каирбай Конкаевич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600209301008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 Каирбай Конкаевич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600209301008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 Каирбай Конкаевич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600209301008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 Бижан Каирбаевич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890904350054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Ригерт Марина Борисовна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860128450354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Ригерт Марина Борисовна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860128450354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Мацепура Алексей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610731300686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Мацепура Алексей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610731300686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Виоарэ Денис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850924350839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Мусинова Каракоз Салкеновна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631028400607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Могилко Галина Алексеевна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610721450347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Жаксымбай Ахметкалиевич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510525301455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Ногин Игорь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751205300409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Ногин Игорь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751205300409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Николай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660520301140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Николай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660520301140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Николай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660520301140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Николай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660520301140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Николай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660520301140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Николай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660520301140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Очеретяный Валерий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700919300904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Очеретяный Валерий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700919300904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Очеретяный Валерий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700919300904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Очеретяный Валерий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700919300904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ЛунҰва Мария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840630450964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ЛунҰва Мария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840630450964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ЛунҰва Мария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840630450964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 Геннадий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500102301552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Канатбай Жакенович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660711301139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Ригерт Андрей Иосифович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851122350465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Ригерт Андрей Иосифович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851122350465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Ригерт Андрей Иосифович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851122350465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Ригерт Андрей Иосифович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851122350465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Ригерт Андрей Иосифович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851122350465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Мацепура Алексей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610731300686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Мацепура Алексей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610731300686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Сагаров Асылхан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720202301690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Сагаров Асылхан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720202301690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Сагаров Балгабай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651210401668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Байболат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580226301393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Байболат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580226301393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Байболат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580226301393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Байболат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580226301393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Байболат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580226301393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Байболат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580226301393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Байболат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580226301393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Баймурза Хаирбекович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620911350137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Баймурза Хаирбекович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620911350137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Баймурза Хаирбекович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620911350137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Баймурза Хаирбекович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620911350137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Буранбай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520620350233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Буранбай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520620350233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Буранбай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520620350233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Ищук Александр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881002350319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Сундеталин Валихан Усербаевич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751215300592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Красовский Олег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730513350631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Серик Казисович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651107301671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Серик Казисович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651107301671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Тапаева Кульман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470110401821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 Жаксанбай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600504300362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 Жаксанбай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600504300362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 Владимир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630422301013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 Владимир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630422301013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 Владимир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630422301013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Токарчук Александр Геннадьевич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750823350373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Утенова Марал Шоинтаевна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581107401905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Утетлеуова Гульшира Жараскановна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680521450184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Утетлеуова Гульшира Жараскановна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680521450184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Утинов Болсынбек Тасымбаевич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600227301064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Утинов Болсынбек Тасымбаевич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600227301065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Шатохин Александр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610316350295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Шакпутов Кадырбай Жукунович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630120301903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Карагоз Жаксылыковна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701201450460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Карагоз Жаксылыковна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701201450460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Шилов Николай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621214350190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Шилов Николай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621214350190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Шокаева БибигульЖаксылыковна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690413401100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 Каирбай Конкаевич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600209301008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Мусинова Каракоз Салкеновна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631028400607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Шулека Василий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810604350782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Абилова Мадина Сериковна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891127450971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Абилова Мадина Сериковна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891127450971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Тайпаков Азамат Есенгельдинович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740827300377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Абильмажинова Акбопе Альмагамбетовна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370813400273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Абитаев Гемар Рашидович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550301302175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Абитаев Асхат Рашидович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620923301223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Абитаев Асхат Рашидович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620923301223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Абитаев Багитжан Рашидович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591114350248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Абитаев Багитжан Рашидович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591114350248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Абитаев Багитжан Рашидович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591114350248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Аникин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800105300553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Аникин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800105300553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Аникин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800105300553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Аникин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800105300553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Аникин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800105300553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Аникин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800105300553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Аникин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800105300553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Балгужинов Хамит Баксултанович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590108301105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Бексултанова Акмарал Батырхановна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900608451420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Бирманов Тлеужан Каримович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390504300742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Бирманова Асель Касымхановна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830617450218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Бирманов Тлеужан Каримович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390504300742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Брановец Валентина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481005401101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Брановец Валентина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481005401101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Брановец Валентина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481005401101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Бусурманов Берик Бахитбекович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750826301222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Бусурманов Берик Бахитбекович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750826301222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Владимир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810731350505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Владимир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810731350505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Горбунова Татьяна Петровна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660629401219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Гуленков Николай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630703350465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Гуленков Николай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630703350465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Дукиев Болат Косылбаевич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700104350157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Дукиев Торсан Косылбаевич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570204300551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Евстафьева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630907450341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Жагпаров Кайса Кайдарович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580913300499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Жаналипова Нагима Зейнуловна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691116450127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Асылбек Каратаевич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650426300853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Бекет 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600101307329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Бекет 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600101307329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Бекет 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600101307329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Жапарова Шолпан Жансултановна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610322400430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Жапарова Шолпан Жансултановна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610322400430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Жапарова Шолпан Жансултановна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610322400430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Жапарова Шолпан Жансултановна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610322400430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12190010733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Жакет 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570227350167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Жаулебаев Кенжегали Жумагалиевич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730614350422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Жаулебаев Кенжегали Жумагалиевич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730614350422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Жаулебаев Самат Жумагалиевич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760219350381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Жанибек Мухамедьярович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720827350479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Урал Таскалиевич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701106350278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Ковалевич Анатолий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710807300590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Ковалевич Анатолий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710807300590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Ковалевич Анатолий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710807300590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Ковалевич Анатолий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710807300590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Ковалевич Анатолий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710807300590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Драпеза Вячеслав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741022350052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Драпеза Вячеслав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741022350052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Драпеза Вячеслав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741022350052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Кривопляс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7204013007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Кукаев Каирбек Кадуович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700417350248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Кукаев Ураз Шопанович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530523300454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Кукаев Ураз Шопанович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530523300454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Кукаев Ураз Шопанович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530523300454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Кукаев Ураз Шопанович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530523300454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 Виктор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611026300051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Латыпов Рашид Рамзиевич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580811300395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Латыпов Рашид Рамзиевич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580811300395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Латыпов Рашид Рамзиевич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580811300395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Латыпов Рашид Рамзиевич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580811300395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700307300184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Михнев Павел Данилович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56080300612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 Николай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581217350197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 Юрий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620428300561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Мусаинов Аймагамбет Арынгазович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720109300220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Мусатова Разия Курмангалиевна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691116450127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Калкаман Кагазович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720519300498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Надежда Валерьевна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010720650686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Аскар Канатович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620807301163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Аскар Канатович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620807301163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Самиля Кенжитаевна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571112401300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Дулат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710925301686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Дулат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710925301686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Исергепова Зауреш Искаковна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780830401642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Дулат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710925301686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Дулат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710925301686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Исергепова Зауреш Искаковна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780830401642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Олжас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741010300427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Алимхан Толегенович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690602300400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Алимхан Толегенович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690602300400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Алимхан Толегенович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690602300400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Алимхан Толегенович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690602300400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Алимхан Толегенович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690602300400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Эрат Токсанович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720121301145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Эрат Токсанович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720121301145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Владимир ФҰдорович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541101350397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Владимир ФҰдорович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541101350397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Владимир ФҰдорович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541101350397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Иван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671010350369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Виктор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810903350897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Василий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580406301044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Ербулан Беккожинович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590331300299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Кучеренко Владимир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870829350452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Кучеренко Владимир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870829350452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Алебай Калаувич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621103300963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Бельгибай Зайнешевич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600812301197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Бельгибай Зайнешевич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600812301197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Бельгибай Зайнешевич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600812301197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Бельгибай Зайнешевич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600812301197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Бельгибай Зайнешевич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600812301197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Сазонова Антонина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591005450638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Сазонова Антонина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591005450638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Сазонова Антонина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591005450638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 Айтуган Есмагамбетович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630310350637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 Акылбек Есмагамбетович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681203350343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 Болатжан Есмагамбетович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710201350483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Жанар Танаткановна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900923451186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Шегенова Кумус Есмагамбетовна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670110401784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КайратТумурзаевич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590331300299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Сантимиров Мухтарбек Ерденович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600930350187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Кабида Майлыевна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460101408848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Кабида Майлыевна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460101408848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Биримжан Галимжанович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660527301159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Султанхамитов Самат Махметович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560718300346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Султанхамитов Самат Махметович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560718300346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Султанхамитов Самат Махметович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560718300346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Султанхамитов Самат Махметович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560718300346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Карыбай Биминденович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620216300350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Карыбай Биминденович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620216300350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Карыбай Биминденович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620216300350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Карыбай Биминденович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620216300350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Карыбай Биминденович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620216300350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Такенов Агбай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651016350378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Токарева Степанида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690722450634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Убаков Юрий Евгеньевич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810223301327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Алебай Калаувич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621103300963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Тайпаков Азамат Есенгельдинович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740827300377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Тайпаков Азамат Есенгельдинович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740827300377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Тайпаков Азамат Есенгельдинович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740827300377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Тайпаков Азамат Есенгельдинович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740827300377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Тайпаков Азамат Есенгельдинович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740827300377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Мурат Курлеутович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650125300609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Увалиева Орынтай Жакиевна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540409400666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 Арман Зинуллинович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691006350182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 Арман Зинуллинович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691006350182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Утемисова Галина Нурахметовна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720408300682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Утемисова Галина Нурахметовна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720408300682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Утемисова Галина Нурахметовна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720408300682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Утемисова Галина Нурахметовна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720408300682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Адильбек Каратаевич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800421300363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Шоентай Есмагулович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690914300685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Шоентай Есмагулович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690914300685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Мурат Каппасович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720131350296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Мурат Каппасович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720131350296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Мурат Каппасович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720131350296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Асылбек Каратаевич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650426300853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Асылбек Каратаевич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650426300853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Асылбек Каратаевич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650426300853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Утемисова Галина Нурахметовна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720408300682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Сансызбай Каппасович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571220350131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 Олег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740809350474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 Олег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740809350474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Бауржан Магумович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720125350323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Бауржан Магумович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720125350323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Курганбек Магумович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660618301381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Курганбек Магумович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660618301381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Курганбек Магумович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660618301381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Курганбек Магумович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660618301381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Биримжан Галимжанович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660527301159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Биримжан Галимжанович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660527301159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Биримжан Галимжанович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660527301159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 Владимир Степанович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681027350303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Шегенов Нургазы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530117350191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Спирин Юрий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600326350528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Курганбек Магумович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660618301381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Мурат Каппасович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720131350296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 Арман Зинуллинович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691006350182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Капанадзе Григол Леванович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620815350412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Михнев Александр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781115302520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"Алимбай" (глава Алимбаев Баймурза Актасович)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450217300131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Нуртасов Болатай Рахметович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630101310898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12190034817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Алкеев Байкенже Акжанович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580804350165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Аллахвердиев Гюмрах Иса-Оглы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671013300943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Аллахвердиев Гюмрах Иса-Оглы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671013300943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Аллахвердиев Гюмрах Иса-Оглы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671013300943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Аулабаев Шоинтай Муканович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630601301531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Аулабаев Шоинтай Муканович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630601301531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Аулабаев Шоинтай Муканович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630601301531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Бабич Иван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770109301575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Балашов Танат Газизович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760809350537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 Сергей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570601350497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Джармухамедов Руслан Турсунбаевич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750408350238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Джармухамедов Руслан Турсунбаевич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750408350238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 Сергей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630605350244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 Сергей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630605350244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Вотчель Юрий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690322350247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Вотчель Юрий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690322350247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Мырзагали Габдуллаулы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830521351159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Дамбаулова Раушан Болтакескеновна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680524450616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Дамбаулова Раушан Болтакескеновна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680524450616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Калымжан Мукановна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580901450991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Калымжан Мукановна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580901450991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Калымжан Мукановна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580901450991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Калымжан Мукановна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580901450991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Калымжан Мукановна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580901450991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Калымжан Мукановна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580901450991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Ерторы Алимбаевич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601208350342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Карашаш Елимысовна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531201301519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Карашаш Елимысовна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531201301519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Карашаш Елимысовна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531201301519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Карашаш Елимысовна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531201301519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Карашаш Елимысовна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531201301519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Болат Шорович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751022301105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Болат Шорович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751022301105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Болат Шорович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751022301105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Сергей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630726350123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Дудка Александр Семенович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661027350270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Дудка Оксана СемҰновна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750409401261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Дудка Оксана СемҰновна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750409401261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Гайсенова Анара Егизтуровна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850513450999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Дутпаев Танат Малбакович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631001300603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Дутпаев Танат Малбакович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631001300603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Дутпаев Танат Малбакович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631001300603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Жаналипов Жанатай Багитжанович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650224300052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Жаналипов Жанатай Багитжанович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650224300052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Жиентаев Айтпай Мунсузбаевич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540423350226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Жилкишенова Даметкен Баймурзиновна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571010401910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Жилкишенова Даметкен Баймурзиновна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571010401910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Хамьял 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521201301236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Хамьял 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521201301236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Жутаев Тамерлан Махаббатович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000419500118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Жутаев Тамерлан Махаббатович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000419500118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Иваншин Николай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741004300058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Габит Жамбулатович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731022301210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 Фатима Тулевна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7002202450374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Кириченко Валентина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531129450324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Кайтанов Байсен Оспанович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500615300127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Кайтанов Байсен Оспанович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500615300127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Кайтанов Байсен Оспанович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500615300127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Кайтанов Байсен Оспанович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500615300127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Каневская Мария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450103450015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Каневская Мария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450103450015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Каневская Мария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450103450015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Каневская Мария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450103450015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Каневская Мария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450103450015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Каневская Мария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450103450015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Каневская Наталья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720315450075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Каневская Наталья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720315450075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Светлана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660625401287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Светлана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660625401287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Мелоян Аревик Ванушовна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690606499071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Кусымбаев Кайрат Пасильжанович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690705301062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Кусымбаев Кайрат Пасильжанович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690705301062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Коваляускас Виктор Альбирдасович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611022350353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Кужахметов Темиржан Шарипжанович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630411350205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Кульжанов Салимгерей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630411350205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Курочкин Олег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630525350150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Кустаев Сеитен Мукатаевич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630620300666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Максутова Анастасия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820125450608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Масликова Вера Андреевна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560913400253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Масликова Вера Андреевна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560913400253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Мохнацкая Мария Анатольевна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460510400201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Мусафирова Асма Шаймерденовна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480901402089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Мусафирова Асма Шаймерденовна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480901402089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Мусафирова Асма Шаймерденовна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480901402089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Мусафирова Асма Шаймерденовна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480901402089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Нуркина Лейла Шабденовна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491119400472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Нуркина Лейла Шабденовна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491119400472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Нуркина Лейла Шабденовна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491119400472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Нуркина Лейла Шабденовна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491119400472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Султангазинов Ренат Сейтенович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750503300515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Ботагоз Нургалиевна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510828450209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Магфура Бекешевна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481125450310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Туганай Казкеновна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630109400911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Поздяева Вера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780112450240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Поздяева Вера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780112450240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Карлыгаш Абильжановна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670326400641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 Иван Степанович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500119350107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Сатубалдин Гаирхан Шотпаевич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861219350503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Сатубалдин Гаирхан Шотпаевич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861219350503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Байболсын Хаербекович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Сатубалдин Сарсембай 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640201302061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12190032337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Секенов Дулат Уралбаевич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591101350069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Сексембаева Айжан Шайхисламовна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700901400040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Сексенова Зухра Гариповна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571023401446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Сексенова Зухра Гариповна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571023401446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Серкеш Газизович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590705350446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Бабка Валентина Анатольевна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690101452298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Султангазинов Марат Секешович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650225300078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Султангазинов Марат Секешович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650225300078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Султангазинов Секеш Жанабилевич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380910350318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Султангазинов Ренат Сейтенович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750503300515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Султангазинов Секеш Жанабилевич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380910350318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Мелоян Аревик Ванушовна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690606499071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Супруненко Сергей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671115300442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Талейкис Антонас Юазанасович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660223350878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Тыртышный Игорь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680209301054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Тыртышный Игорь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680209301054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Тыртышный Игорь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680209301054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Флят Надежда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620425400086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Шебеда Дмитрий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900916351200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Шугумбаев Булат Туканович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641026350291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 Руслан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710714300872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Агайсинов Арман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820406350292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Агайсинов Арман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820406350292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Агайсинов Арман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820406350292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Аллахвердиева Радмила Алмазовна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771030450404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Аллахвердиева Радмила Алмазовна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771030450404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Аллахвердиев Гюмрах Иса-Оглы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671013300943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Аллахвердиев Гюмрах Иса-Оглы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671013300943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Аллахвердиев Гюмрах Иса-Оглы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671013300943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Аллахвердиев Гюмрах Иса-Оглы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671013300943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Аллахвердиев Гюмрах Иса-Оглы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671013300943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Аллахвердиев Гюмрах Иса-Оглы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671013300943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Кадыржан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470501302165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Туганай Казкеновна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630109400911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Евтушенко Владимир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540513300833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Балашов Танат Газизович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760809350537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"Береке" Құлман Асқар Сайлаубекұлы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820625300792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Жаслан Ильдарович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900103350361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Бурбаева Маули Султановна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600622400638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Бекмагамбетова Камшат Батырхановна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850821451115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Бекмагамбетова Камшат Батырхановна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850821451115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Бекмагамбетова Камшат Батырхановна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850821451115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Танкебаев Асанбек Мухамбетрахимович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850216350809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Гулиев Максим Яхыяевич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750411350234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Гулиев Максим Яхыяевич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750411350234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Гулиев Максим Яхыяевич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750411350234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Гулиев Максим Яхыяевич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750411350234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Карашаш Елимысовна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531201301519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Данияр Марзатурович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851102350387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12190034485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Добош Владимир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650418300780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Евтушенко Владимир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540513300833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Евтушенко Владимир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540513300833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Евтушенко Владимир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540513300833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Евтушенко Владимир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540513300833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Утинов Болсынбек Тасымбаевич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600227301058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Утинов Болсынбек Тасымбаевич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600227301058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12190034816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Гульнар Кабдуовна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570730400796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Жулдугулов Толеу Жусупбекович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520815300970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Жулдугулов Толеу Жусупбекович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520815300970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Туганай Казкеновна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630109400911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Истлеуова Сания Газизовна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450722400272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Конюшин Сергей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640229300915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Газиз Сулейменович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591018350187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Мелоян Аревик Ванушовна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690606499071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Елена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680421450488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Елена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680421450488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Валерий Гарольдович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590329300496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Позднякова Наталья Валериевна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790616401879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Валерий Гарольдович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590329300496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Валерий Гарольдович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590329300496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Онестюк Леонид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520620301146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Онестюк Леонид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520620301146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Онестюк Леонид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520620301146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Онестюк Леонид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520620301146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Онестюк Леонид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520620301146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Онестюк Леонид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520620301146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Онестюк Леонид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520620301146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 Петр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820509350252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 Петр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820509350252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 Петр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820509350252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12190034814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Танкебаев Адилбек Дильдабекович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720416350385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12190034813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Танкебаев Адилбек Дильдабекович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720416350385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12190034815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Турлубеков Какимжан Тойбазарович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650101301369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Туганай Казкеновна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630109400911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Утетлеуова Гайни Казгалиевна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510720401769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Виоарэ Денис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640821350052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Гулиев Максим Яхыяевич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750411350234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Шагатаев Айтбай Шаймерденович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630504300843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Шагатаев Айтбай Шаймерденович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630504300843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Шагатаев Айтбай Шаймерденович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630504300843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Евтушенко Владимир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540513300833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Сабиев Малик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510711350404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Сабиев Малик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510711350404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Танкебаев Адилбек Дильдабекович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720416350385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Сагаров Руслан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761121300395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Онестюк Леонид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520620301146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Онестюк Леонид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520620301146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Онестюк Леонид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520620301146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Онестюк Леонид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520620301146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Онестюк Леонид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520620301146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Талгат Дарбаевич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730604350041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Талгат Дарбаевич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730604350041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Амержанов Кайрат Тастанович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700506300552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Бердыгулов Сабит Багитжанович КХ "Сабит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660419350417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Бродюк Виктор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600409350383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Бродюк Виктор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600409350383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Величкин Дмитрий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740304300492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Стадник Владимир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680401350254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Гадецкий Владимир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590927350354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Гадецкий Владимир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590927350354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Гадецкий Владимир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590927350354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Гросс Александр Яковлевич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550224350464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Алексей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800618301848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Иван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840918350284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Иван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840918350284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Жанар Еркинбековна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830104351538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Жанар Еркинбековна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830104351538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Иван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840918350824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Иван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840918350824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Кириченко Марк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010527551400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Кириченко Марк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010527551400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Коханов Юрий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740919300575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Кренц Константин Адольфович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641212350183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Кренц Константин Адольфович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641212350183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Мелоян Аревик Ванушовна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690606499071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Пуме Вера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481101400958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Стап Шуга Турловна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640927401116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Серветник Сергей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720402300828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Стадник Владимир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680401350254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Стадник Владимир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680401350254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Шулека Василий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810604350782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Дусмагамбетов Кайрат Сагындыкович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530515401679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Жака 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700112402028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Владимир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611012300580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Кадыржан Жолбарысович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810721300792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Есембаков Канат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741215300614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Цихоцкий Сергей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800820301905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Кириченко Марк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010527551400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Магазумов Марат Турсунович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780217301782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Каир Нигматович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800912300898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Мегдат Кабдуллинович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600515350399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Мегдат Кабдуллинович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600515350399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Мегдат Кабдуллинович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600515350399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Айсина Гульбашин Валихановна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530416450163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Абилкасымова Кымбат Жолдасхановна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420205401105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Жаслан Маликович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800314302378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Есенбек Кауазович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630316350789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 Зура Кабдулловна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720720301171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Есов Алимжан Аскерович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700111300486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Жаров Кабдыгапар Каушевич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611012300570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Ербол Жамбыршинович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841024350966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Михнев Александр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781115302520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Михнев Павел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800808302076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Равинский Борис Евгеньевич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611012300580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Равинский Борис Евгеньевич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611012300580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Туманова Раушан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661029400539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Сергазинов Баймурза Кабдуллаевич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851108350885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12190008638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Шоентай Есмагулович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690914300685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Шоентай Есмагулович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690914300685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Шоентай Есмагулович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690914300685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Асылбек Каратаевич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650426300853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Уразбекова Анна Касперовна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650809400514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Курганбек Магумович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660618301381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Уразбекова Анна Касперовна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650809400514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12190008647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Уразбекова Анна Касперовна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650809400514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12190008646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Алибек Кукенович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750509350574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12190008648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Шонов Мирам Негматович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790514302192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Сергазинов Баймурза Кабдуллаевич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851108350885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Сергазинов Баймурза Кабдуллаевич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851108350885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Саурбаев Баглан Дауленович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690525300145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Валерий Гарольдович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590329300496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Иргалиев Кабдыкалык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591205301333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Колодийчук Виталий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620809400380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Колодийчук Виталий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620809400380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Сергей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570912350329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Утепова Карылгаш Хизатуллаевна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700730401426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12190037007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Нурлан Бекмухамбетович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820726350183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Нурлан Бекмухамбетович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820726350183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Саурбаев Баглан Дауленович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690525300145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Ермаханова Айнур Сабитовна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830911400150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Шехурдин Василий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571105300764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Елена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710112450357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12190014685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 Алмат 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820409350378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Адильбек Каратаевич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800421300363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Елена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680421450488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АО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"АМАНЖОЛ – АКРО"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990540001941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"АМАНЖОЛ – АКРО"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990540001941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"АМАНЖОЛ – АКРО"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990540001941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"АМАНЖОЛ – АКРО"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990540001941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"АМАНЖОЛ – АКРО"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990540001941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"АМАНЖОЛ – АКРО"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990540001941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"АМАНЖОЛ – АКРО"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990540001941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"МАЯКСКОЕ"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"МАЯКСКОЕ"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12190019106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"SKL-Group"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180640020962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"Болашак 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041240007797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"Болашак 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041240007797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"Болашак 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041240007797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"Интеграция МТС"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981040013155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"Интеграция МТС"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981040013155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"Интеграция МТС"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981040013155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"Интеграция МТС"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981040013155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"Интеграция МТС"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981040013155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"Мелитопольское"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150240002508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"Мелитопольское"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150240002508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"Мелитопольское"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150240002508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"Мелитопольское"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150240002508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"Мелитопольское"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150240002508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"Мелитопольское"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150240002508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"Мелитопольское"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150240002508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"AgroBio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180240025681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"БЕКЕТ - 2023"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230440026242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12190023057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Парасат"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160240000682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Парасат"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160240000682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Парасат"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160240000682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Парасат"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160240000682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"DEM-Agro"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220540013113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"DEM-Agro"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220540013113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"DEM-Agro"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220540013113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"DEM-Agro"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220540013113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"DEM-Agro"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220540013113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"Амал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980640004353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"Класс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170540005795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"Класс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170540005795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"Класс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170540005795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12190033418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"Сарыколь 2021"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211240020661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"Сарыколь 2021"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211240020661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"Сарыколь 2021"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211240020661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"Сарыколь 2021"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211240020661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"Сарыколь 2021"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211240020661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"ВсҰ для тебя"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221040007738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"ВсҰ для тебя"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221040007738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12190035297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"QAZBDS"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211040005175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"QAZBDS"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211040005175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"QAZBDS"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211040005175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"QAZBDS"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211040005175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"QAZBDS"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211040005175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"QAZBDS"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211040005175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"QAZBDS"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211040005175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"QAZBDS"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211040005175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"QAZBDS"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211040005175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"QAZBDS"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211040005175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"QAZBDS"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211040005175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"АгроКомТрейд"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12190013179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"АМАНЖОЛ АКРО"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990540001941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"SARYKOL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190440013062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"SKL-Group"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180640020962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Импульс 2006"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060840013198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"Карасор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161240011998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"НурАйгер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12190016509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"Маякское"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"Маякское"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12190017267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"SKL-Group"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180640020962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"SKL-Group"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180640020962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"SKL-Group"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180640020962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"SKL-Group"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180640020962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"SKL-Group"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180640020962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"SKL-Group"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180640020962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"СарыкольДорСтрой"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110240000227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12190027474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Дала+"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12190010640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"СарыкольДорСтрой"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110240000227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"КазПроИнвест"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090140019703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"КазПроИнвест"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090140019703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"КазПроИнвест"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090140019703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"КазПроИнвест"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090140019703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"КазПроИнвест"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090140019703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"КазПроИнвест"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090140019703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"КазПроИнвест"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090140019703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"КазПроИнвест"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090140019703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"КазПроИнвест"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090140019703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"КазПроИнвест"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090140019703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"КазПроИнвест"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090140019703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12190029150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"Үйкескен"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041240007747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"Анновка.kst"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220540034969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"Анновка.kst"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220540034969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"Анновка.kst"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220540034969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"SARYKOL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190440013062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"SARYKOL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190440013062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"Елсан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140440011196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"Елсан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140440011196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"Елсан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140440011196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"Елсан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140440011196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"Елсан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140440011196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"Елсан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140440011196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"Елсан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140440011196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"Елсан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140440011196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"Елсан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140440011196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"Елсан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140440011196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"Куат Т1"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120840003691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"Куат Т1"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120840003691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12190009147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"SARYKOL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190440013062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дала+"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098014002428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091040016877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 ПК"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12190015099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"Сарыкольский колледж агробизнеса и права"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990240002255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12190025193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</w:tbl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Сарыкольскому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 РК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скобках)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прочих угодий и земель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ц/га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растений: ц/га сухой массы,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ц/га кормовых единиц,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кг/га переваримого протеина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ц/га сухой массы (числитель), ц/га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 сухой массы (числитель), ц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культур, наличие лекарственных растений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19.06.21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Слабоволнистой равнины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Злаково-грудницево-полынные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Лессинга, овсяница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бороздчатая, грудница мохнатая,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шелковистая, 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шренковская) на солонцах лугово-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черноземных мелких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Злаково-разнотравно-осоковые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(вейник наземный, пырей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ползучий, костер безостый,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морковник Бессера, лабазник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широколистный, лабазник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вязолистый, осока острая)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лугово-черноземных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среднемощных легкоглинистых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Злаково-осоковые (костер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безостый, вейник наземный,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колосняк ветвистый, тимофеевка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луговая, осока острая) на луговых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черноземных легкоглинистых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19.06.21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Слабоволнистой равнины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Злаково-разнотравно-осоковые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ползучий, вейник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наземный, мятлик луговой,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зубровка душистая,вероника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колосистая, помаренник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настоящий, осока острая)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лугово-черноземных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среднемощных легкоглинистых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Злаково-осоковые (костер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безостый, вейник наземный,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колосняк ветвистый, тимофеевка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луговая, осока острая) на луговых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черноземных легкоглинистых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19.06.21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Злаково-разнотравно-осоковые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(вейник наземный, пырей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ползучий, костер безостый,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морковник Бессера, лабазник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широколистый, лабазник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вязолистный, осока острая)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лугово-черноземных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среднемощных легкоглинистых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21.06.2021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ползучий, овсяница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бороздчатая, тысячелистник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обыкновенный, лапчатка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серебристая, полынь понтийская)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черноземах обыкновенных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маломощных легкоглинистых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перезалужение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19.06.21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Злаково-полынные (пырей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ползучий, овсяница бороздчатая,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тонконог стройный, 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Шренковская) на солонцах лугово-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черноземных мелких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перезалужение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(костер безостый, пырей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ползучий, овсяница бороздчатая,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посевная, земляника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зеленая, полынь понтийская)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лугово-черноземных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среднемощных легкоглинистых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19.06.21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Злаково-полынные (житняк,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бороздчатая, тонконог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стройный, полынь Шренковская)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черноземных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 легкоглинистых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перезалужение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ползучий, овсяница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бороздчатая, тысячелистник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обыкновенный, лапчатка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серебристая, полынь понтийская)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черноземах обыкновенных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маломощных легкоглинистых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19.06.21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Слабоволнистой равнины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Пырейно-житняково-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(пырей ползучий,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житняк, донник желтый,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обыкновенный)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черноземах обыкновенных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маломощных легкоглинистых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Злаково-полынные (ковыль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Лессинга, овсяница бороздчатая,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житняк, полынь шелковистая,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Эстрагон) на солонцах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лугово-черноземных мелких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со спиреей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(костер безостый, пырей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ползучий, овсяница бороздчатая,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настоящий,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колосистая, земляника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зеленая, спирея зверобоелистная)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луговато-черноземных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среднемощных легкоглинистых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Сарыкольскому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Сарыкольскому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данных.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района (кроме районов в городах), города областного значения, акиму города районного значения, поселка, села, сельского округа.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Численность поголовья сельскохозяйственных животных из базы данных идентификации сельскохозяйственных животных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БДИСЖ-1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год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31 марта 2024 года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ветеринарные организации, созданные местными исполнительными органами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до 1 апреля (включительно) после отчетного периода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930502351007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Таскожин Самат Маратулы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030702651808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Деревянко Н.В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741005301577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Абитов Дулат Сапарович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850129350807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Абитов Саиын 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521011300972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Абитов Сапаргалий Тасмагамбетович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580126350338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Алексей 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820116350593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Виталий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550407300650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Беккужа Касымович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600510302024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Темирбай Касымович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700811450325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Амренова Аида Аскеновна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520719400519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Ахменова Камали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830921351103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Бабин Иван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480202350358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Байгобылов Комымжар Салыкович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710112350300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Байдусов Ахмедья Мурзатаевич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810418450966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Карлыгаш Бекуловна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900411451340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Баймаганбетова Лаура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810714400087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Бакубаева Эльмира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Кабийевна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780801302091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Бахман Валерий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890807351342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Бекешев Серик Темербекович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930419351343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 Адильбек Галимканулы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880930351181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 Рамильбек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971116451045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Анара Галимовна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860404350635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Ерик Жомарович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840314351541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Беркутов Берик Манарбекович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761208301524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Божаков Кайрат Адильбекович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860217350193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Бочко Иван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680917301707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Бумажкин Валерий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861118351295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Бурда Сергей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710727401322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Валиахметова Светлана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920812351060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Вербицкий Владислав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520313301187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Вербицкий Николай Кузьмич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920215350166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Водолевский Евгений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910118350315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Водолевский Сергей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870422350645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 Иван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850417451629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Выровщикова Мария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821025350234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Выскарь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830904350330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Галиченко Павел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820512350183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Гирко Евгений Евгеневич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730429301357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Гитчик Анатолий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901222450645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Гнатюк Ирина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661122401552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Гнатюк Лидия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901012451166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Голубничая Наталья Олеговна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590810450394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Данелецкая Леокадия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700128301070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Дузенов Болат Таскожинович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700621401097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Дузенова Гульмира Айтпаевна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830921351659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 Нуржан Арунович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540223301697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 Кенжибай Аубакирович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750323401452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Жаналинова Елена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570503301327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Жумаров Багиджан Ажмич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630324300290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 Иван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540613301151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Жумабек Мулдагалиевич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840707350669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630811301543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Зезюлин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770526402051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Гульсара Алтынгазовна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600705300928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Изстулин Багытпек Ахмерович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811112350097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Изстулин Серик Сагандыкович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951205451500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Илларионова Валентина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710616301739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Тищенко Юрий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510509400585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Исина Жамал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810804301028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Жаслан Беккожиевич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720518401060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870913350288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Калдыбаев Даурен Мейрханович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621122450375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Карпова Валентина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490715400717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Карсакпаева Куляш Беккуловна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580308302159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Кащий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810427400255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Келер Олеся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990102350570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Кондин Николай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640229300915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Конюшин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701114350025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Коченда Анатолий Дмитреевич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651206350182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Кубенов Самат Есимович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771214401377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Наталья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561006301089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Кусымбаев Жабай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840615451574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Лагерная Оксана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740709401032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Лапшина Светлана Станиславна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710514401443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Левчук Наталья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871116350149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Сергей Оскарович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750707450081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Макарова Надежда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690811401293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Макишева Карлыгаш Сабитовна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710616450614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Маслова Наталья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740608301542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Виктор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750418402000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Марина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581108350253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Мешкой Дмитрий Захарович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740514301733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Евгений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740721450561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Мирошнеченко Виктория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610816300915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Мурадымов Риф Лутфулович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750930350454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Кайрат Каликеевич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810221350790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Талгат Каликеевич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660621401136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Мусабекова Айсулу Каматаевна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910511350490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Муфахаров Тимур Асхатович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770922300854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Мухафаров Руслан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721005350432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Накиев Валерий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931125350357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760507350047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Александр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780623350282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750621450103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Светланафедоровна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740422301938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Владимир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620926301418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Павлюк Владислав 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761107401402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Любовь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720309350056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Поищенко Андрей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891014350801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Поливкин Евгений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680301302558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Прудников Анатолий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850507351225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Рекун Иван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870115350765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Рекун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980812350965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 Михаил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940716400798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Сайгушкина Анжелика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571010301944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Салихов Абдула Халимбекович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480206450318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Сидоренко Людмила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961010351338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Василий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890815350635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Виктор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640729301153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Генадий Генадьевич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660927350538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Федор Генадьевич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660928350127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Синянский Юрий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890503350341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Слюсаренко Евгений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860918350799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Слюсаренко Роман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890518350776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Алмат Зулкарнаевич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590720301747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 Ануарбек Мурзатович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590701301822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 Манарбек Беркутович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730525301531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 Орымбай Тюлебаевич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690427350199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 Тимур Мурзатаевич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850917350098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Танкебаев Данияр Абдрахманович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990221450455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Таскожина Симбат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591126301671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901011350235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 Илья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680816301222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Токжанов Кайрат Уразбаевич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990540001941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"Аманжол- Акро"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820202350500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Уваисов Серик Сураганович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540828300618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Уваисов Сураган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770826300743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 Талгат Айткужинович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941211351515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Филатов Иван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881003350651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Филатов Юрий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760305450266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Форостовская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760812300705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Форостовский Игорь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670613350403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Форостовский Юрий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791203302312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Халимбеков Зелимхан Абдуллаевич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870506451408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Хищенко Гульнар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740622301688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Цыганков Руслан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810421400301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Цыганкова Леся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491221401128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Шагенова Нуржамал Аубакировна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690305301385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Багдат Мурзатаевич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721019350538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Шамрай Елена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700622350629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Шантин Алик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650319450577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Шатохина Антонина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630902401435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Неонила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810104450806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Ольга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Барвиновка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640811350355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Яншин Евгений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селу: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760630450510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Досмухамбетова Гульнара Бираловна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660223350818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Адырбаев Ерлан Науканович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590407300281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Адырбаев Малик Науканович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610123301232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Арбагулов Мырзагали Елемесович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650226401404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Арбагулова Светлана Исеновна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560515401951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Кульзами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720210300349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Бабенко Владимир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960512350960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Бабенко Роман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580127301008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Байбусунов Каиржан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620325301619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Байбусунов Какимжан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761217400452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Байбусунова Светлана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611015301832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Бакатов Китпай Кадильбекович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600326350143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Балкенов Кенжебай Касымович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820730350046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Балкенов Даулет Кенжебаевич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570511400755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Балкенова Кульзайра Казатаевна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640325301296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Бектембаев Бектас Мухтарович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771106350222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Бурлаков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650212301461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 Мурат Нуртаевич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680225350055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Буткевич Олег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900622450499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Светлана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940301350622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Ванжа Виталий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821123350019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Ванжа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801101301077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Ванжа Иван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670829300213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Ванжа Олег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770714350374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Валентин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800107402389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Галина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710110302092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 Виталий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660907300483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Воронин Анатолий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780104450217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Гончарова Ольга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661122300776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Гук Андрей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830607350534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Гук Денис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550929301012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Дибривный Григорий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771221350238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Дисюмбин Руслан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Даурюмбекович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730709350479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Еременко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710311301374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Наурзбай Карымович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570512350087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Зацарный Леонид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630612300315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Зиновьев Николай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611007400916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Иванченко Екатерина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920822402112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Османова Гулжамал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Мелдебеккызы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710203350266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Майбасов Танатар Достаевич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740611301350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Карсакпаев Серык Кожахметович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710727450481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Китебаева Гульнара Рымтаевна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640510350293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Климчук Михаил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780101350412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Колосков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770417300670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500831350237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Крыжановский Анатолий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610325301736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Урик Темишевич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680625300385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 Виталий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620203301467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 Багитбек Нуртасович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640502301218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 Абай Нуртасович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810926300013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Литовченко Артем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580114300445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Литовченко Григорий Артемович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840809350029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Литовченко Сергей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620301301777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Ложковой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740530350190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Лугин Игорь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621207301223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Майбасов Аманбай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781101302633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Маташев Игилик Жумагулович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540403401304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Маташева Камиша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530723350057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Сырымбет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561211400993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 Раскен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750409302085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Маховский Юрий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790128302095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Медведок Олег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540101407440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Молдыбаева Назай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620914301105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Котей Ережепович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560102300397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Абжат Ережепович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620129301039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Даулет Салкенович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571014300899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Коныспай Салкенович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560207300803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Есенгалий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750124300486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Владимир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900215350271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Посметный Алексей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690704450110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Потапчук Ольга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620423301245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Сакипжанов Жумаш Курмашевич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740326350042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Сакупжанов Дулат Жалаушинович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821106351153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Салаев Рустам Давранович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611216350566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Сапарбек Сартаевич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860717350667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Сапожников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540506300393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520101305791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Михаил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510915350106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Сиргиенко Александр Романович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870322300833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Стап Данияр 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830316451319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Тажибаева Гульшат Айткалиевна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550425450097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Татьяна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811109300034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Тукумбаев Даулет Гашамович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551201401241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 Сынят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610121350091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Харченко Владимир Ильич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630410300535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Холдаров Олег Хамрович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680209350062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Холодило Валерий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580929300941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Цыганков Валерий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581203300223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Чманов Жамбулат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600706301140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Марат Турсунович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830308350063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Шарыпо Михаил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850216350621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Шарыпо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680921301223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Александр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960213350390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820523350060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Алексей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680325301322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Шоканов Мейраш Каербекович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570112401457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Штелле Елена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831028350807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Штелле Сергей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771110302393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Яценко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581215301158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Яценко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640110301504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"Данияр"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630210401919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Аймашева Акблек Жаркеновна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410102401014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АксҰнова Галина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920919351002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Владимир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570815301630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Амерхамзин Кубек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600424350235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Асылканов Айтмагамбет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710430300145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Асылканов Нурлан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610321400059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Асылканова Раушан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510506301045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Амантай Кариевич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730620300598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Афанасов Александр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811001350261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Багдат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520103450655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Людмила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Мухамедьяровна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890709451722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Бадьина Татьяна 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600419301061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Серик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020603551386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Беднюк Андрей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780910350113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Безруков Александр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980311350941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Большаков Александр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860311351251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Большаков Игорь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920304350388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Михаил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620320401935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Булекбаева Лидия Иосиповна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781104302590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Булекпаев Асхат Ануарбекович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480609300554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Габдулов Курганбек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710701350332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Сергей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771020301425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Гейер Валерий Эвальдович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710603400082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Гимельшпах Валентина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Эвальдовна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941108350834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Гнездилов Сергей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850420350581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Гуленков Евгений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680101351142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Деркач Алексей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370303400495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Ултуган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710201302106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Олег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551007450275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Жданова Валентина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610618300374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Житин Евгений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590215301939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Жих Василий Валерьянович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940111451634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Жуковская Вера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601006301435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Жумагужин Кумар Молдакеевич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750117450054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Гульсым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671004350227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ЖуравлҰв Александр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ФҰдорович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530214350327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ЖуравлҰв Анатолий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810223351274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Загурский Сергей Семенович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920912350879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 Нурбек Кенжебекович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880707350913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Иргалиев Дамир Кабдыкалыкович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591205301333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Иргалиев Кабдыкалык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690525300145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Саурбаев Баглан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791013402386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Кабдолова Ляйля Багитжановна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880120350813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Казенов Манас Сарсембаевич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570727401400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Казенова Фарида Сурагановна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740112350247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Канин Виталий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620117300947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КозачҰк Леонид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890310350263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 Анатолий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561030300478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 Виктор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840621350710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 Петр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590429350535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Косолапов Александр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711215350708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 Нурлан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650308301463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 Урымбай Кудабаевич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561124300647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Владимир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ФҰдорович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670923301232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Куклин Олег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760124301505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Купобаев Абай Кинжебаевич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790613302834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Серик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591205301333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Иргалиев Кабдыкалык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560318350219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Ляшенко Анатолий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790107302467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Маковеев Александр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651116350282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 Александр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770618301592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Михеев Алексей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650709350550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Молжигитов Кенжебай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970416350445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Молжигитов Сагиндык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750721301003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Кайрат Даулетович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921217450463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Жанна Олеговна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720223302623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НовосҰлов Александр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690419350175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НовосҰлов Виталий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601022450239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Нурмухамбетова Нурсулу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860116450567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Нурмухамбетова София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550322301092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Малик Танатканович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860627351130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Серик Маликович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601122350484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Оскирко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740318450124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Оскирко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710826301601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Петля Владимирвладимирович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841209451232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Постоялкина Эльвира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660726300836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Ргебаев Сергей 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780828301784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Сайдалин Есенгельды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620405301514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Сайдалин Магауия Есенгазиевич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700814300527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Сайдалин Саин Есенгазыевич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710202450564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Семенюк Галина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711108350490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Снесарь Николай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670415350289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СоловьҰв Александр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520623450345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Старухина Раиса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880619350628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 Юрий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590717300920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Кайрбек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620825350685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 Серик Уашович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790909302358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Танатканов Жандос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660906350028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Токушев Канат Кужубаевич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621111350120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Токушев Марат Кужубаевич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180340006629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Арыстан-ПК"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710605300364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Ужестев Игорь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780105400672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Филипкина Галина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730206350296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Филиппкин Алексей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430515401648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Филиппкина Полина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710225301238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Цыганок Григорий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730530350208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Цыганок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671119350212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Игорь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610325301726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Шенебеков Кабулкан Ережепович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640201450484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 Валентина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791216450012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 Татьяна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630424450534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Шимке Ольга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881127350735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Ширенин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590922350298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Ширенин Владимир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550410300914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ШмелҰв Владимир Яковлевич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680724301351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Шулгауов Жанат Ахметжанович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620905301275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Шулгауов Канат Ахметжанович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Златоуст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600401301915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Шулгауов Марат Ахметжанович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селу: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800618301848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Алексей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590110300722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Апкадиров Андрян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690713301363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Апкадиров Денис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920809351163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Апкадиров Сергей Денисович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731010350104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Бауденов Бекбулат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620308350466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Бауденов Дулат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910823450826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Бацуева Надежда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670724300501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Белишкин Виктор Леонтьевич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700616350349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Белишкин Олег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660419350417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Бердыгулов Сабит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720616300425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Бишкеревич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870727350158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Богоченко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580320401053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Букорос Ирина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740304300492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Величкин Дмитрий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830720350707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Гадецкий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800805301894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Галимьянов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580616450209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Гаранина Галина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830629450154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Годун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591007300834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Гололобов Виктор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850402350553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Гололобов Юрий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770708350543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Валерий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910227451838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Гросс Анастасия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550224350464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Гросс Александр Яковлевич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830413351062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Гросс Андрей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680626350228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Гура Анатолий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721216350455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Гура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781016402172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Джавадова Наталья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820426350023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Тимур Алимжанович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701001350209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Дюсембеков Багытжан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670311350362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Евсеев Андрей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900726451284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Вера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740629300340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Енкулев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541102400451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Ерденова Шолпан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711117450109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Еременко Екатерина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011114550698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Еременко Сергей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700113350077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Жанулин Радик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890604351258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Жогло Артем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610624350234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Жогло Виктор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631106450518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Замула Людмила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740910400859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Вера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831017451376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Инна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851006402222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Любовь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680225300797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Женисбек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600203450130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Людмила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720101302623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Виталий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851108350374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Константин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940727450378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Елена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870612350876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Гросс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360515300905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Айткожа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730604350041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Талгат Дарбаевич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650601350315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Каверин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601129450240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Каверина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770813350203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 Сагындык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891108350614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 Дмитрий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800104402510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Наталья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730311350297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960528350551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Сергей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710703450499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Колисниченко Елена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761010301270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Конюшин Петр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770613350602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Кочетков Виталий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641212350183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Кренц Константин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901211351002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Кренц Константин 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710611350294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Кучеренко Виктор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680812300827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Кучеренко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910515350541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Кучеренко Федор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711005450724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Ларинина Елена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780217301782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Магазумов Марат Турсунович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701112350321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Маканов Ерикбай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820914350076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Мантык Леонид Леонтьевич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921202351097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Максат Каминорович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490420301180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Мундаков Какимбек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760220401612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Опольская Ирина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660711450490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Платонова Наталья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820718351188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720104300441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Геннади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800228402179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Прободяк Марина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690309350305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Седнев Олег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720308451095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Семенчук Анджела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960708350361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Семенчук Владислав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771019401634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Елена 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650724400413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Стариковская Валентина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890510351289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Стасюк Андрей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940303350297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Стеценко Станислав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711005300583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Стеценко Сергей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660622300553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Тащев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511204300563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Тетелеков Сабит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220540034969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"Анновка.Kst"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701014301747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Томкив Михаил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090140019703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"КазПроИнвест"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630920350089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Туктубаев Баймурат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520112350350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Тулкубаев Зенула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510612400654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Туркаманова Эметкен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821021351344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Умербаев Жанат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750904350056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781020302712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 Тимур Зайнулович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610207300677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Усембаев Ермек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590906300462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Фабер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851219350214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Фабер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871006350418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Фабер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840624350390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Фабер Дмитрий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940606351193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Фабер Дмитрий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930330351518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770713301797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Цихоцкий Василий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720312400508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 Валентина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870401350224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Шайтуганов Тасбулат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800903450346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Шайтуганова Салтанат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631227300137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Рахимбай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Ракимгалиевич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800618301848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Алексей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770905301433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Андрей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860616350688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Евгений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660804301372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Леонид Леонтьевич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840810351042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Шефнер Виктор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550309300043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Шефнер Роман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900711350436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Эйснер Андрей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670712300405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Эйснер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621213350274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Ясюк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730505301749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Ященко Василий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011115550316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Биймурзин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620605301303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Айткужа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610508300465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Таскужа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860130450593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880312350539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Абитаев Азамат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810407300705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Акбашев Динар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Галянурович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020601550416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Кайсар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811227350538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Дастан Галымович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700915350057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Кайрат Галымович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680820301715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Темирхан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740401350367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Аушкальнис Андрей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730726350332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Виталий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Эльдубаевич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660213301161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 Александр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660825350474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Базилов Батырхан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781010302361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Базилов Жангельды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791206350100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Талгат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740407301212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 Аскар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511107401607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Гульзада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660510301116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Биймурзин Бб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830615350845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Болюбаш Виктор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570801301971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Болюбаш Николай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670205350188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Буржукпаев Алтынбек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890315350825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Вейгель Александер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680407401235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Вейгель Валентина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390701450409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 Светлана Эдиковна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650629300480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790323302431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Серик Жайыкович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560502350506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Карим 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600317350312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Даутбаев Жагипар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550316301189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Тлеген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760308403805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Ерденова Сауле Рустенова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690121450627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Ерденова Шолпан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740406301287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Есенгалиев Сабит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780401402787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Есенгалиева Кызгалдак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921001350323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 Алтынбек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730127400465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Жигулина Лариса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610101309426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Жумагужин Зиада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490305300523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Салимжан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681114301050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Алимжан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620915301263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 Шинибек Пазылович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970422350319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Илья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730705400536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Аушкальнис Роза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Ишбирдиновна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741013301570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 Марат Ескендирович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620815350412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Капанадзе Григол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740513301060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Абылайулы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701029401349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Раушан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760211300400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Серик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660316300504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 Сарсенбай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640228450332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Капанадзе Анери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721217401433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Каппасова Алмагуль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631106350175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Капсултанов Берик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780104302336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Касеинов Еркиблан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800226450079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Комаровская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831113351004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Комаровский Иван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700121400378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Крайчак Мария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770808300696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Крайчак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670204300969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 Жаслан Бабашевич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521106350073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Кужин Куанышбай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560504300302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Кулаженко Владимир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560101403947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Макенова Кенжетай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610516300617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Мамышев Наурзбай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630722300323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Мамышев Сансызбай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651108350398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Медебаев Амангельды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810508450320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Мефодьева Наталья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671219300666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Мингазов Радик Миниярович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740309301081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Аят Жиентаевич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700430301072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Марал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640306350568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Мумурбаев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670428350120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Алексей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840404450472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Ирина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800526301005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Самат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570210300841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Нурбалин Сандыбек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610901301896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Нурбалин Туребек 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640623450072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Нурушева Дина Тулуевна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631025350224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Платонов Валерий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680124350605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Плотонов Александр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601221300763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651024350173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Жиенбет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670725350244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Жаксылык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570205400583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Зауреш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Исахметовна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711111450304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Севастюк Виктория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650219300510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Семенуха Николай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790305302592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560602401270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Танзила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570703300366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 Борис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180340027750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"Маякское"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530212300341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Толочик Григорий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710130350190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 Адильбек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680812300596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 Марал Тулемисович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650831301010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 Махмет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731129300492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 Серали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650628301126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Угрюмов Сергей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691106300417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Унгаров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671204301157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Уразов Серик Нурланович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650124300594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Усембаев Абай Сырымович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730129301399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Д.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880324350773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Никита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Таскужаевич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610508300465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Таскужа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940220451389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Хажиева Татьяна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680319350308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Хищенко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880129350139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Хищенко Олег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730216450306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Шибицкая Наталья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591022300826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Яценко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селу: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650125300609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М.К.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650809400514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Уразбекова А.К.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620812300390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Галимжан Купжасарович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740526401612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Абулгазинова Айгуль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Купжасаровна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821029451499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Адресова Шолпан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721130350195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Акинин Игорь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621220400837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Алитанова Толганай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650102351033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Баранбай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930412451321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Антоненкова Валентина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680424450365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Антоненкова Надежда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620302450300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Бакаева Алла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681002300836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Башиков Дмитрий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Купжасарович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971007350434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Беку Әсет Русланұлы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570118450696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Бирюкова Наталья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Канстантиновна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670806450220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Бихле Светлана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590219301268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Бортник Василий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870402350884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Бортник Юрий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750816401492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Воробьева Людмила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880707450761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Выдрина Ирина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670710300781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Голубничий Юрий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820919450278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Горинова Наталья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880907450174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Горинова Оксана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600906401461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Гринько Людмила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841219350699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Вячеслав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701028350286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Джулдыбаев Шокан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860124350336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Евстигнеев Иван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830715351679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Евстигнеев Максим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651215350260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 Алдай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660612401652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Роза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Биминденовна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601023301339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Жанбуршин Нуртас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651002350490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Жаугаштин Ботай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030221650786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Жилина Вера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750201301353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Талгат Аубакирович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670305350429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Замула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890602351803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Замула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860615350771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Алитанов Ерлан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750509350574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 Кукенович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660726450264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Запорощенко Галина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870919350409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Кажиякбаров Нурлан Алпамышович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520110450257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Казакбаева Рабига Бугаевна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700226450315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Картун Татьяна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700728350259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Кириченко Владимир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810525350634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Койшин Асет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Ербатырович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600123350685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Колосович Александр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681202350196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Валерий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681118350348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770810350415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Курячанский Владимир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870829350452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Кучеренко Владимир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791101301230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Леушин Владимир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540128350202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Леушин Владимир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521125401431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Макеева Кулбаршин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630318450311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Мальцева Ирина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571119400579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Манастырская Вера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820611351314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Мармыш Денис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531001300602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Махин Байтас Есимсеитович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620918450141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Махина Харьеха Нуховна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590831300475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Павлюк Алексей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840603451013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Прохорук Г.М.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790724301611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Бауржан Карабаевич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520304300546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Даулет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Байдаулетович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620720301824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Караман Тайтыкович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560313301194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Карбай Минаевич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671214450384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Раисова Актота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Кумурзаковна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840920451166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Раисова Нурсулу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580504350263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Ряхов Юрий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940730351633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Самотошенков Иван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920524351015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Самотошенков Роман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791224401860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Самотошенкова Валентина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890925450917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Самотошенкова Кира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830123351323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Самотощенков Александр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650818350098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Самотощенков Борис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640622350605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Александр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760116401131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Любовь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620103350590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Степаненко Сергей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620216300350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680703350216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Такишев Карышал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Биминденович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710305350200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Тастемиров Марат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500816350285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Толпаков Каршига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710207350446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Федик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651209350139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Бекбулат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681129401594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Шумская Валентина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Большие Дубравы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651013350123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Юлдашева Риф Раисович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селу: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630301350380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Жамат Кайрулович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680605401300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Абильмаженова Гульсум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850405351062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Абулгазинов Болат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620714301396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Галым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600515350399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Мегдат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601210301840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Хамит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641111400401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Алещенко Ольга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751027350587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Жанат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680403450474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Кулира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700202450354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730805350450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Ханат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680215300356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Рымбай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801220350716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Бабий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620203350227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Байбулатов Калдыбай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Курапбергенович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700630301248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Серикбай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690324350208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Богинский Павел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581215400874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Бондарь Галина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010102551132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Борсук Константин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690531350471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Вдовиченко Сергей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730222450428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Воробьева Светлана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590520350202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Ескендир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Кауазович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630316350789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Исимбек Кауазович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910105351283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Куаныш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821128451615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 Алмагул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550520350314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Дукеев Каирбек Есильбаевич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640425400783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Дюсекеев Бибигул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Баязитовна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771026302024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Дюсикеев Азамат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Есмурзович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700925350468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Жувай Уаизир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630509350758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Журанов Виктор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610527350198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 Фарих Фаритович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671216350468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Кабалаков Танат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791013402386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Кабдолова Ляйля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590102450236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Карпикова Сайза 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771221401682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Кокухина Ольга Федоровна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640601301503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Кулубеков Кайбар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600512301473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Кулубеков Кайдар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780905402965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Кушубенов Дулат Истаевич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551113300922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Нуртас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790803403148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Макишева Сауле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671225400516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Матвиенко Галина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800612350107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Александр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801103301256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Меркер Виталий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Генрихович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510722300235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Меркер Генрих Еганович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630708301098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Мусиенко Иван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621016350223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Нагоров Акжегит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570917350227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Негмеджанов Алимбай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700331350191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Амангельды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Жамбурлович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551005301272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Бауржан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731229350412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Рахимжан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730603350066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Попель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860712350609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Равинский Вячеслав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611012300580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Равинский Борис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681021300473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Рябокожушный Юрий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851108350885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Сергазинов Баймырза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630319401802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 Екатерина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890225350955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Соков Анатолий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580504301205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Соков Владимир Дмитревич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650504450552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Тлиулинова Кульсун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711126300591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Омар Зубаирович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770606301606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Туманов Азамат Искалиевич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700421301093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Туманов Еркын Искалиевич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650701350150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Туманов Мулдач Искалиевич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730319350350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Хабылбай Усен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841105350718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Хавалбай Хайрат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730219350514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Хурманбай Асан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670613350443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Хурманбай Бауржан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640923350334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Хурманбай Хабылгаз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650722400036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Шкаленко Светлана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630311350107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Школенко Сергей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Урожайное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790514302192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Шонов Мирам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селу: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870509350876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"Базилов Ж.Б."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671020301662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"Таржиков В.А."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850621350465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"Shock-Kz"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980104451158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"Амелина"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640515301645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"Батрашев Е.У"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880226350621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"Павличенко А.П"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770802350055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"Ашимов"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890514401627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"Тамирлан"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680310350834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"Шакпутов А.Ж"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891129451257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"Шериезданова Самал"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981221451058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"Довгаль Т.В."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880606351209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"Салыков А.С."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920406450903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"Самедова Гульнара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Рафаилкызы"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840630450964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"ЛунҰва М.Г."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741215300614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"Есембаков Канат Амангельдыулы"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861224350362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"Millenium"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820426350698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 Ерлан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Анварбекович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690501302844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711002301278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 Рашид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640211300278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Абильмаженов Буркат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Карагожаевич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691122350490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Ж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591224300488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Абулов Канапья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700301401235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Агафонова Алла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880320350226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Адельжанов Даурен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680530450490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Айтпаева Сауле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Балгатековна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540809301147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Актасов Жаксылык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Шерниязович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490215303073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 Байзак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Курданалиевич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720210301071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Кенесары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910125351202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Алтыбаев Данияр Талгатович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960609350571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Темирлан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870515450558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Альтенгоф Оксана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801029301531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Антощук Виталий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970106350559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Артемчук Игорь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690214450503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Артемчук Лилия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770713350597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 Куандык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790604301301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Асташов Сергей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640712350436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Афонин В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810202350707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Субхан Жангир 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910102350338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Бабаков Александр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611020300574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Бабий Юрий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810531050102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Багиров Натиг Аладдин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870509350876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Базилов Женис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770510301278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Баиров Серик Дусенбекович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740619301304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Байгесенов Есимбек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560610450252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Байманова Асия Касенова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550309301091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 Маулет Ертаевич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750419401414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Бараболя Ольга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621009450310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Батрашева Екатерина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Тасенбаева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760606300170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Беисов Серик Амантаевич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870928351094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Талгат Калбекович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831024350290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Нурлан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641111450418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Белошицкая В. 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600701350290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Бигабулов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620218301210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Биратко Владимир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710311300950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Даулет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901107351750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Бобылев Евгений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670609350065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Большенов Байгали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700101452450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Ботнару Анна Абрамовна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530409401028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Букур Вера Федоровна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771019301935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Булекпаев Руслан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801204350719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Вакуленко Виктор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970114351352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Валько Андрей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740509301574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Валько Владимир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750201400054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Варламова Наталья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731019400133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Варфоломеева Ольга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641204450374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Ващенко Ирина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910807350876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Ващенко Роман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820725350712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 Сергей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870808350801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 Ян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850924350839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Виоарэ Денис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700118301462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Войтенко Александр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741123300907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Волкогонов Анатолий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710112300825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Гадецкий Александр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610625300858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Гадецкий Василий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850620351120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Гайсенов Алмас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541107350387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Гайсенов Серик Габдуллович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001221550915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Генкель Эдуард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770826400790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Глазырина Ксения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810709350268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Годун Виталий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761113300212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 Сергей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810225350851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Головнев Виталий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881203450427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 Татьяна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930418350419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Андрей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570421301123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Алексей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880422351516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Горнинг Олег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660414450515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Горнинг Валентина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790407301549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Горт Виталий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830610350471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Владимир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881120450446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Григорьева Вероника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730826350445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690317300967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 Игорь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820330351109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Губенков Андрей Андревич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670805300232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Гуков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860914350658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Артур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601208350342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Ерторы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731219301142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"Данияров Н.М."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731219301142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Нурша Махметович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840418351557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Даукенов Азамат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660801302017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Даукенов Амангельды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870111450600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Даукенова Вера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800503450044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Джумагулова Эльнара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000611551237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Джумаев Бахтияр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720801350318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Дзисяк Сергей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640216300919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Должанский Иван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740105450483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Домнина Мария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770328402411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Дубогрей АлҰна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751212300497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"Дуспаев Нурлан Атбаевич"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590815300091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Дутпаев Солдат Молбакович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720223350950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 Константин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990529350939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 Юрий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741215300614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Есембаков Канат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700901301518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Керимбек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771204350324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Махсут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681208300985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Самат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930303451051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Жакенова Бахтыгуль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630924300679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Жалгасов Амантай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711122301499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Жалгасов Рашид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760331300879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Жанбалтин Шингис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761005300770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Жанзаков Жанбосын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810606300172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Жанзаков Тимур 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611030350466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Жапаев Ермек Аккозович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690526450044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Жапаева Асем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790329301109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Жемков Анатолий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760408300392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Жемков Дмитрий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950507351454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Жилин Дмитрий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631018401135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Жулканич Вера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650316450654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Кульзия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690925301693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Жундубаев Мирас Бельгибаевич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651019301089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Жундубаев Тулеген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570221300594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Какимжан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830703350942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Марат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Хамьялович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590301302985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Сайлау Могашевич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780513302819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Заболотный Николай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830404451228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Зарицкая Оксана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790807303094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Звягинцев Виктор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000503651177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Зубко Олеся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871107350299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610416301562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Бейбит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770118350314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Нурлан 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680824450240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Светлана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600315301591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Имаков Болта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730731400865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Имсайлова Эльмира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Шынтемировна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620511300423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"Адия" Жумабаев Сайат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800416402399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"Актасова Айгуль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820222350526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"Борисенко В.В."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680710450210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"Даукенова Гульнар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Габитовна"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980923451319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"Jakon" Булегенова Самал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930617350609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Кадыржан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700417300955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Исенжулов Болат Какимович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890630351424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Марат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761122301616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Исмагамбетов Омархан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720827350479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"Ибраев Жанибек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Мухамедьярович"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730923301226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"Мулдабеков Орал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580925301511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Кайпаев Джебибай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920918350366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Калкаманов Болатбек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690718300898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Калкаманов Канат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560619400760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Калюжная Светлана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Феофановна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931201350570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Кантаев Алибий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720331301167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Карпеков Болат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650207300901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Карпеков Еселбай Сакенович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531002300360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Карпета В.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880817350872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Каспутис Дмитрий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820306350506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Кенешов Азамат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780929301545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Кенешов Сагындык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730828301213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Азамат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701008301194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Жумат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660805300657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 Николай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730928301293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Кискаяков Ренат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Сануварович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710528350372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610406350417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Косоговский Виктор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810514300481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Косолапов Андрей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010241002545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Областной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"РВЛ "Квкин МСХ РК"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820902450790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Наталья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580901450991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"Дандыбаев Егизтур Алимбаевич"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690606499071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"Мелоян А. В."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650224300052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"Жаналипов Жанатай Багитжанович"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890616451360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Крыжан Айгуль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Анварбековна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790712300211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Крыжан Александр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790501350042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Крыжан Виталий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810316400132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Крыжан Татьяна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790604403453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Кубарева Вера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911113351626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Кубляк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730321350448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 Ермек Тастанович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640531350204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 Мурзахмет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721121300635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Кужагельдин Бауржан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670101303170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Кужагельдин Габит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690113300690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Кужагельдин Досым Сарбасович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741221300494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Кужагильдин Бахытжан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591123301080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Кужахметов Гылым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900208351457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Сергей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890907351544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 Василий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880723350188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Курочкин Сергей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521127400992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Кияш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630509300414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Юрий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710606350227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Кущегулов Даулет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590716350268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Кущугулов Болат Байкенович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481107300449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Лавринец Виталий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510601350446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Лавринец Виктор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730520450379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Лавринец Елена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770627350232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Лавринец Сергей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820807450139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Лактионова Ирина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780409301538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Леднев Владимир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690206450391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Лисовская Светлана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681009301317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Литвинчук Александр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900606351186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Лихтей Юрий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820927350443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 Игорь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590909350544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 Сергей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610616350419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Лысенко Александр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800609402883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Лысенко Елена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410413300338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Магдиборов Владимир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800528300325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Берик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Тогзакович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550901301604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Тогзак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790502301624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Руслан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750415350197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Максаков Алексей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640228350534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Максимович Александр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870129350781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Мартыненко Сергей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610507401038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Мартыненко Ольга Федровна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901214351396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Матвиенко Андрей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860607350311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Алмат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861103350760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Жаксылык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640101350256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Сайрам Уралбаевич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591124300701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Утугун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800817401618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Медведок Ольга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861130350718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Мезгильбаев Темиржан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500413400849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Мезгильбаева Хайни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791204400299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Мерешко Татьяна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680110350502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Меркер Роман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940330351014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Мимиш Игорь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750626401093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Мимиш Оксана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731030350054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Минченко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980605450292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Мирная Анастасия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670715350458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Мирошин Константин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491105401098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Момот Екатерина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621028300748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Мужинбаев Марат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Зайдерович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391010450415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"KEREMET"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570117400674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Мулица Ирма Оттовна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831008350649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Мурзагулов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901207450326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Гульнар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731124300079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Мусаинов Манарбек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730226350205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Серик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910504450756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Ксения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821005350750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Мухаматулин Руслан Русланович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870131450947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Анастасия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780123350521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Набоженко Сергей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920428451119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Невсеврина Виктория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620928300410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Низяев Василий Семенович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640310450259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Низяева Ирина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940806351222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Денис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711207400895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Новоселова Светлана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621106300503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Нуганов Манарбек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790913301639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Даулет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Балатурович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750805350088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Азамат Булатович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840326350539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Нурбек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660520301140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Николай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701228350164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Женис Орумбаевич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760620400748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Омельчук Людмила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911029351194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Очеретяный Евгений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880226350621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Павличенко Андрей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791129400905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Павличенко Елена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580625300959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Павличенко Павел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940629350616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Павлютин Алексей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710124301348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Павлютин Василий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720703350503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Александр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780913450156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Оксана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890702350412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Первухин Владислав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881003351065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Перматов Рустам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660910350496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Пестеров Николай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880713350371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Пестеров Петр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860607350502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Максим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590724401225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Плюта Надежда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521119450269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Плюта Надежда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840615451544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Пономарева Анна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770510450574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Елена Николавна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810114450597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Светлана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840203350516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Постоялкин Денис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890923350652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Постоялкин Дмитрий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890923350652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"Постоялкин Д.Е."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590314401304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Постоялкина Галина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910530450381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Постоялкина Юлия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851202350477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Похил Александр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880410350493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 Виталий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840323351540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Рекун Денис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700902301246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Рудобаба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760707350512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Русяев Сергей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800817402408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Русяева Алла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870607350185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 Дмитрий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670516400099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Рязанова Анна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690905300884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Сабадашев Валерий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710523350246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Сабирбаев Жамбулат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780325301373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 Яков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460814300367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Сергета Анатолий Антонович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560305350476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Сивамбаев Балгабай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700924450429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Сидунова Светлана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551002350122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Сирченко Александр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950331351478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 Арман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640702300871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Сницаренко Павел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900627450644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Солодкова Екатерина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690724350282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Становой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821230350734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Такенов Шакиржан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860818350369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 Арман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810726300066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Танкебаев Асхат Тлегенович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810906351089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Танкебаев Мадияр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501201350343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Василий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671020301662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Таржиков Валихан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Амануллинович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900330450719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Таскумбаева Жанар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510512300575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Татибаев Миндигара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900417350359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Ташмуканов Дархан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950402451569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Тимахович Кристина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580902301348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Титебаев Досумбек Садвакасович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780329402528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Надежда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810822350480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Тлеулин Ербулат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800308450301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Тлеулина Зауреш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070140005135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"Нур-Айгер-Ск"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030513650258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Торопилина Елена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691204300451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Трубников Владимир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890403351316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Тулемисов Ильдар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831220350137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Тулешев Есенгельды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700101351218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Тулешов Куат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841005351356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Тютюнник Александр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751102301269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 Рустем Абтжанович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861011350245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Амангельды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760115400881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Уралбаева Жулдузай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Ахметрахимовна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870108351120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Урунбаев Ертай Ералович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740504350634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Берик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740504350634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Берик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551201301067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890715451031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Утетлеуева Жибек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841113351294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 Алексей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760412350509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Алексей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690908300996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Федосов Константин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840111450289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Фисенко И. 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750903300897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Фисенко Сергей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870904350358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Флят Александр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760416350392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Фоменко Леонид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021216550248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Халдаров Радомир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640128350332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Хапченко Юрий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560814400582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Харина Валентина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820831350481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Хаустов Алексей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860503450243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Черепащенко Екатерина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850918350529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Шабуров Андрей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780619350479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Шайхетдинов Руслан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720315450500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Шалагина Елена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740524301080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840920350588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Шеверняев Николай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860414351073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Дмитрий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950806351271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Роман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700915301465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Сергей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691214450050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Шевцова Елена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750817401215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Шевцова Светлана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880523351109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Александр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890911351635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Евгений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920925450638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Юлия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911020350395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Шектыбаев Бахтияр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911020350385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Шектыбаев Данияр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820115350865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Шендель Евгений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760206400836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Шиганова Наталья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881119350187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Шиктыбаев Даулет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801119301075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Анатолий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881214351052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Шкаленко Владимир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910212450055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Шкаленко Ольга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581029350393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Шлосер Иван Иосифович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851206450150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Шлоссер Ирина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781004301905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Шнибеков Азамат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840618350308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Шнибеков Амангельды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860331350084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Шохин Михаил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820128350658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Шрайнер Игорь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831221350023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Штаховский Сергей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761106350042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Шушпан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880309450996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Эйснер Ольга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550101306339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Юдин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630123350373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Юдин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поселку: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730709350746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"Даниленко В.В."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690729450474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"Дускенова А.А."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850821451115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650101301369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"Турлубеков Какимжан Тойбазарович"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630109400911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"Кайнет" Нурпиисова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Туганай Базкеновна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660625401287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"Карпенко В.Н"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820406350292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Агайсинов Арман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800405401112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Артеменко Маргарита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620401301007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Афонин Владимир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780701402976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Байтанова Светлана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591108401615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Жамбулат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590920300419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Бурбаев Ергазы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560208350200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Ващенок Александр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940922350827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Ващенок 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500423400962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Гадецкая Татьяна Семеновна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760401350717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Герасименко Василий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860709350247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Гривень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790207300464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 Юрий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730305350650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Дамбаулов Кайрат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Жанбосынович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660307350488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Дамбаулов Серик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Жамбосинович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700901402601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Дамбаулова Светлана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Жанбосыновна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891117350782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Арман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Марзатурович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780326302377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Джангушкаров Жаслан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Жамабикович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700621350485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Дикий Василий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631001300603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Дутпаев Танат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550723350289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Еленин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720828301109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Бердибек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821026350071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Жиентаев Валихан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730601350917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Жолаушибаев Ермек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610102403082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Алтын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750928350275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Адамбек Магазович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820427350425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Руслан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630601301531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"Аулабаев Шоинтай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520620301146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"Нан" Онестюк Леонид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591108300982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"Агайсин Есмагзум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771030450404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"Аллахвердиева Радмила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Алмазовна"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520815300970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"Жулдугулов Толеу"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720416350385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"Танкебаев Адлбек"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930307350425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Каваляускас Алгис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450103450015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Каневская Мария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881009351127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Николай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900918350779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Арман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770714350354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Марат Уралович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551221401012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Сауле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630228350047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 Владимир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640626350449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Косолапов Александр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690705301062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"Кусымбаев К.П."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600622400638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"Бурбаева Маули Султановна"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630525350150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Курочкин Олег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660808301077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Кустаев Аман Мукатаевич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700514301534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Кусымбаев Абильжан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840312351878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Кушкурбаев Руслан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851102350387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Нан" Дандыбаев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Марзатурович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621008350246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Ложковой Александр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660101306222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Мартынович Андрей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680219350592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Минайдаров Сансзбай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770509351050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Могилко Николай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710919350040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Монько Александр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990923350881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Мосинец Николай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540121300496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Нурбалинов Жаксы-Жигиту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661107350364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Данияр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701222350290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Мадьяр Кайнетович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510828450209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Ботакоз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740711400401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Зейнеп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481125450310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Магфура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990606450616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Сальбина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720614300781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Поддубный Геннадий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740626450426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Поздяева Елена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710720301506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Раздобудько Сергей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590820450418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Рукинова Лидия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640201302061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Сатубалдин Сарсенбай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721209350652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Азамат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611128301321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Стець Александр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380910350318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Султангазинов Секеш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530501350023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Султангазтнов Айтен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850216350809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Танкебаев Асанбек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Мухамбетрахимович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980640004353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"Амал – 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730207350063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Тыртышний Николай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681109400933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Тыртышняя Людмила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841027450384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Тыртышняя Татьяна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590704350381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Усембаев Мырзабай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640402401647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Лидия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770420350504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Холиков Мухалкибжан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720615350298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Черсков Олег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620322350412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Чижик Владимир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630101353030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 Анатолий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661027301410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Асылхан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820928450188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Олеся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940319450924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Юшта Нина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920817450829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"Флячук К Ю"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780830450373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"Астафьева Н.А."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891013451602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"Окуева"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720402300283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"Серветник Сергей"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780802350324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"Жусупов Амангельды Саруарович"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710404350497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"Захаров Юрий Алексеевич"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630101310898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"Нуртасов Болатай Рахметович"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800313400642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"Искакова Асемкуль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Жаныбековна"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761020350362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"Мулдахметова Амина"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770526300633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Жасулан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780326350119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Александр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751008301367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Алексеенко Константин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540416350258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Алексеенко Сергей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010821550272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Алексеенко Станислав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741226450325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Антихович Ольга Генадьевна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660905300581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Антихович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810214350168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Антонцев Виктор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791122350134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Антонцов Василий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710405350333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Апареев Сергей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760109350442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 Алексей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470201301909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Асембеков Альти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Байбатырович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560803350215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Асембеков Турсун-Зада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Бибатырович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810119300274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 Юрий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590813350275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Нурлан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Мухамедьярович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740705450504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Багит Рымовна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671219350117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Базь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730116350445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Базь Василий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780904401109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Байкушикова Айман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780515301693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Байтиев Игорь Биктимирович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781121402074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Байтикенова Айнаш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Исумкановна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731008350557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Бараболя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970623351151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 Александр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670413300448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 Вячеслав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870210350890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Баронин Юрий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880601451694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Басова Людмила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730920301021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Басюк Александр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730103450778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Басюк Инна Влад.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540302350059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Безруков Василий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840520351739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Евгений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970304351177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Берлиян Олег 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641220350107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Бешимов Кайырбек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711029399018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Битяков Александр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690506300382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Бойченко Александр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740410450481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Бойченко Валентина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591105350070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Болдусов Даулет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580303300640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Болдусов Марат Куанышевич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811106350728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Борисевич Михаил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770628401890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Борисеевич Ирина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760302350174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Бузмаков Анатолий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710220350596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Бякин Андрей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640730350078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Васькин Е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901107350742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Васько Алексей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881107451413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Васько Вера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710527301795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Васько Юрий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720923400533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Васюк Елена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720713301282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Величко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751119350339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Величко Николай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780212450432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Верещагина Анна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690722450218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Верещагина Оксана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700825350414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Верещак Владимир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850720350433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 Денис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630715350576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 Михаил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620117400636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Ветрова Валентина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720118350197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Власенко Игорь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840228350040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Власенко Михаил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881103450671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Вознюк Надежда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650530301341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Гирш Виктор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701212401303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Головач Марина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870628350922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Головач Юрий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870227350388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Горбенко Евгений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810728300077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Горбенко Олег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910814350814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Губский Владимир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820804350464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Гузиев Дмитрий Никалаевич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510317300139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Даненбаев Балаби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631209300199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 Сергей Кузьмич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661211350280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Дворский Иван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721219350317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Дворский Михаил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870708351569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Виктор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811126351204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Добринин Денис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680104301340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Доронькин Александр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700610350148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Дюсекеев Жолдас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680928350379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Дядюн Александр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620722350635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Бексултан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530619300848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Елеманов Салимжан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570105301849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Бауржан Нуртаевич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820628350011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Максат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651211400249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Галия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810726300036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Жолаушибаев Азамат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621030350211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Жолаушибаев Болат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571103301345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Мурзабек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621021350062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Хабидула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591216350331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Хамза 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560517300264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Задорожний Валерий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861016400331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Заикина Нина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920604350864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Занкович Дмитрий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770125301720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Занкович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710404350497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Юрий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851225350811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Батыр Булатович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550614400533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Балбике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680423350333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660612301130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Анатолий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940516350877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Вячеслав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850614350556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Игнатцов Александр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940621350682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"Басюк Александр Леонидович"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840420451524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"Виктория И.К."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Кононченко Виктория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620217401945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"Лопатина Нина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810728300077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"Горбенко Олег Павлович"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830204351115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"Литвиненко Виталий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850405350669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"Мулдахметов Берик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790603350106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"Тарунин Сергей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860501350147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Искиндиров Руслан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750513301324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Искужинов Серик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Исымканович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680115401298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"Адина" Исахметова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Какимовна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531129450324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"Аксу" Кириченко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450217300131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"Алимбай" Алимбаев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Баймурза Актасович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490729400951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"Зилгара" Молдахметова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530220300630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"НИК"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770808301218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"Расcвет" Гребенюк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900318350411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"Жакупов Жасулан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Айбарович"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830810351177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"Олейник Сергей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880524350265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"Шайсултанов Абай"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620101310144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"Мурзатаев Аль-Куат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Сабурович"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660429300772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Кабдулинов Олег Капович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700630301159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Адамбек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470625401029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Кадиша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610326401391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Каменева Светлана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820911350753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Валерий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900322350789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Евгений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860929350828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Игорь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591108300992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Кокиев Мейрам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940220350444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Колесниченко Михаил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711222300177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Колесниченко Сергей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880316450796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 Наталья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770919350329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Коноплин Игорь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741226350418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Кошелев Алексей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740913350360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Ерденаев Амангельды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721112350335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Ерденаев Серик Ертасович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611025301331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Жантемиров Касмукан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611025301331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Жантимиров Касмукан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700430300986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Жантурин Каирбек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650812300207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Зеленков Анатолий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851226350460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Игнатович Константин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710807350091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Иоз Владимир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700722301337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Искендиров Ербол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881002350319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Ищук Александр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790503301719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"Алибаев Каиржан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790408300358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"Артемчук Виталий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820409350378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"Жантасов Алмат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600520350297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"Жантасов Кайрат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700919300904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"Очеретянный Валерий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620911350137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"Сатаев Баймурза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Хаербекович"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860120351035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 Ермек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830721350356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Карханин Станислав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810416300030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Катищев Андрей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580112301432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Кемпиров Ануар Тапейович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751016301271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Асхат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730215350295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Кошелев Владимир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920213350630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Кужалинов Алмаз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631006301262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Серик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Жантуренович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810815300032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Кушкурбаев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820625300792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Құлман Асқар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000210651570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Литвиненко Анжелика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771021302032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Самаркан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610731300686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Мацепура Алексей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680326401027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Миличенко Татьяна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831213350218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"Могилко И.С"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601127300920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Мусинов Алдаберген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530821401008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Айтбике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Малкешовна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680917350339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Сергей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970514350349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Оноприенко Николай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661214300756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Панасевич Анатолий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791106302226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Проскурин Дмитрий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641006301313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Канагат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851122350465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Ригерт Андрей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Иосифович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781114301795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Ригерт Олег Иосифович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010502551088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 Владимир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530207300570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Савинов Сергей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720202301690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Сагаров Асылхан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651210401668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Сагаров Балгабай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761121300395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Сагаров Руслан Кинжебаевич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620309401438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Сагарова Айтжан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580226301393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Байбулат Хаирбекович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590519350415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Старченко Сергей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850507350415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 Бахтияр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760104301497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Сундеталин Асылбек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751215300592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Сундеталин Валихан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670724300827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Сундеталин Куаныш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601220300986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Сундеталин Сагинбай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630422301013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750823350373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Токарчук Александр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790212302715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Туктамышев Виталий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780903300614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Тюлебаев Руслан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600227301058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Утинов Балсынбек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030510550304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Христолюбов Артем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840521450614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Христолюбова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Муртузалиевна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570824300364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Жаныбай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630120301903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Шакпутов Кадырбай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Жукунович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600618300957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Шакпутов Каиржан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470607350230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Анатолий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770914350541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Сергей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681103350257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Шектыбаев Сергей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621214350190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Шилов Николай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740713350422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Шулека Андрей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810604350782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Шулека Василий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900328351650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Шулека Виталий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округу: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840902350034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"Сантимиров Орынбасар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Мухтарбекович"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460101408848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Сарсенбаева Кабида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571112401300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"Омарова Самиля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710625301242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Кабдеш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640103300528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Кабду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881110350633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Абдулин Ерлан Ержанович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620923301223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Абитаев Асхат Рашитович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591114350248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Абитаев Багитжан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550301302175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Абитаев Гамер Рашидович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651005450295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Абитаева Кульмаш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740624301738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Аккузин Марат Кумарович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640111350687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Алекперов Александр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930406351293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Алекперов Артур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710912350558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Алекперов Вячеслав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740326450495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Алекперова Раушан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Мальгаждаровна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790101304301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Бабенко Андрей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720101308460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Баянов Арык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Мальгаждарович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701021350258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Бирманов Аскар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720420300668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Бирманов Бекайдар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990830350836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Бирманов Медет Кайратович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701030350425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Болгужинов Талгат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931005351434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Борусовский Анатолий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720130300413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 Казак Байгазович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750826301222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Бусурманов Берик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790417300347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Власенко Вячеслав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891103351219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Рустем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910910351468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 Николай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991028350303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Гетманчук Станислав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750527350522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Гетманчук Юрий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831009350229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Александр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671000300010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Владимир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630401301891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Сергей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630703350465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Гуленков Николай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691115300044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 Берикбек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570204300551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Дукиев Торсан Косылбайулы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580913300499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Жагпаров Хайса Кайдарович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881204350525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Аблай Жакетович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600101307329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Бекет 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610322400430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Жапарова Шолпан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Жансултановна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711016350629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Жармагамбетов Мухит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681119300911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Забровский Николай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891225451675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Зуйкевич Анастасия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891109450448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"Абитаева Алия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Турлыевна"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770717350428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Кадралинов Нурлан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740604350271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Казангапов Габит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580317301447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Байгожа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661109301278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Касенгалиев Анас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910916351193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Кирик Руслан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610802450595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Кирик Улжан Рашитовна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710807300590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Ковалевич Анатолий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710601400557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Королевич Ирина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Генриховна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810731350505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Владимир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740621450617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Кропотова Ольга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810331350858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Кукаев Жантас Кадуевич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700417350248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Кукаев Каирбек Кадуевич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720327350574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Кукаев Марат Кадуевич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530523300454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Кукаев Уразбай Шопанович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630927450648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Кукаева Нургиза Кадуевна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650101310516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Лавринович Валерий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761005350579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Лавринович Роман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771118301478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Латыпов Ильнур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Фидиратович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690222301196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Лашун Виктор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820421351341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Лозенко Юрий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820421351361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Лозенко Александр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830908350808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Майбасов Амир Багитович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820326351276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Денис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920121350105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 Иван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850303351088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 Сергей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720109300220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Мусаинов Аймагамбет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Арнгазович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631217301319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Мусатов Уразбек Кабдулович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871102350519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Мусиенко Дмитрий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880316350472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 Александр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551006400987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Новичкова Любовь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741010300427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Олжас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690602300400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Алимхан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850804351229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610829400982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Полякова Валентина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680924301071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Раскошный Александр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840229350026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 Александр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590331300299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Ербулан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Беккожинович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710304350572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Абдбек Зейнешович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621103300963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Алебай Калаувич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641207350483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Ашимкан Калеевич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600812301197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Бельгебай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600724301644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Садинов Турсунбай Калаувич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591005450638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Сазонова Антонина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710201350483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 Болатжан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600930350187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Сантимиров Мухтарбек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600823350353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СемҰнов Александр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850908350237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Сергей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741025350257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Симбаев Серык Увалеевич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881211350701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Синегуб Андрей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910509350539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Синегуб АртҰм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870417351100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Синегуб Виктор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650512301175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Синегуб Юрий АртҰмович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640810300610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Смолов Юрий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590805350310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Снеговой Василий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630318350393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Султанхамитов Жанат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560718300346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Султанхамитов Самат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740827300377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Тайпаков Азамат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651016350378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Такенов Агбай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820808451460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Таскина Надежда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630818350222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Тлеукин Дауренбек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Менкаевич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790114302237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Тыкыбаев Жаныбек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800404300450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 Эрик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820722450821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Увалиева Айгуль Сериковна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691006350182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 Арман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690824301604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Усабаев Талгат Таскалиевич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631224450094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Усабаева Дамелы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860429351194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Буркунбай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720131350297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Мурат Каппасович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571220350131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 Сансбай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720108450307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Утимисова Ботогоз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740809350474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 Олег Валериевич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680212350168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Аманкелды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Магумович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660618301381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Хажиев Курганбек Магумович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660527301159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Биримжан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651013300335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Илдар Уралович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710907300445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Шайдуллин Марсиль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Мавлярович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580922350216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Бегайдар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560212301462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Илюбай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501204300908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Турсун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710118350551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"Шаметов"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681027350303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 Владимир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530117350191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Шегенов Нургазы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801209350815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Шигамбаев Мурат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Бибосонович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Тимирязевка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860606351225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Яровиков Александр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селу: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7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5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3. Сведения о численности поголовья сельскохозяйственных животных для выпаса на отгонных пастбищах </w:t>
      </w:r>
    </w:p>
    <w:bookmarkEnd w:id="7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2025-2029 годы</w:t>
            </w:r>
          </w:p>
        </w:tc>
      </w:tr>
    </w:tbl>
    <w:bookmarkStart w:name="z76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28"/>
    <w:bookmarkStart w:name="z76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9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Сарыкольскому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2025-2029 годы</w:t>
            </w:r>
          </w:p>
        </w:tc>
      </w:tr>
    </w:tbl>
    <w:bookmarkStart w:name="z766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7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Сарыкольскому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77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31"/>
    <w:bookmarkStart w:name="z77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2"/>
    <w:p>
      <w:pPr>
        <w:spacing w:after="0"/>
        <w:ind w:left="0"/>
        <w:jc w:val="both"/>
      </w:pPr>
      <w:r>
        <w:drawing>
          <wp:inline distT="0" distB="0" distL="0" distR="0">
            <wp:extent cx="77724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Сарыкольскому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77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</w:t>
      </w:r>
    </w:p>
    <w:bookmarkEnd w:id="733"/>
    <w:bookmarkStart w:name="z77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4"/>
    <w:p>
      <w:pPr>
        <w:spacing w:after="0"/>
        <w:ind w:left="0"/>
        <w:jc w:val="both"/>
      </w:pPr>
      <w:r>
        <w:drawing>
          <wp:inline distT="0" distB="0" distL="0" distR="0">
            <wp:extent cx="69850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5"/>
    <w:p>
      <w:pPr>
        <w:spacing w:after="0"/>
        <w:ind w:left="0"/>
        <w:jc w:val="both"/>
      </w:pPr>
      <w:r>
        <w:drawing>
          <wp:inline distT="0" distB="0" distL="0" distR="0">
            <wp:extent cx="71628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6"/>
    <w:p>
      <w:pPr>
        <w:spacing w:after="0"/>
        <w:ind w:left="0"/>
        <w:jc w:val="both"/>
      </w:pPr>
      <w:r>
        <w:drawing>
          <wp:inline distT="0" distB="0" distL="0" distR="0">
            <wp:extent cx="72390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7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8"/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9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0"/>
    <w:p>
      <w:pPr>
        <w:spacing w:after="0"/>
        <w:ind w:left="0"/>
        <w:jc w:val="both"/>
      </w:pPr>
      <w:r>
        <w:drawing>
          <wp:inline distT="0" distB="0" distL="0" distR="0">
            <wp:extent cx="75946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1"/>
    <w:p>
      <w:pPr>
        <w:spacing w:after="0"/>
        <w:ind w:left="0"/>
        <w:jc w:val="both"/>
      </w:pPr>
      <w:r>
        <w:drawing>
          <wp:inline distT="0" distB="0" distL="0" distR="0">
            <wp:extent cx="77851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42"/>
    <w:bookmarkStart w:name="z78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3"/>
    <w:p>
      <w:pPr>
        <w:spacing w:after="0"/>
        <w:ind w:left="0"/>
        <w:jc w:val="both"/>
      </w:pPr>
      <w:r>
        <w:drawing>
          <wp:inline distT="0" distB="0" distL="0" distR="0">
            <wp:extent cx="51943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Сарыкольскому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79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744"/>
    <w:bookmarkStart w:name="z79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5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Сарыкольскому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79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746"/>
    <w:bookmarkStart w:name="z79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1</w:t>
      </w:r>
    </w:p>
    <w:bookmarkEnd w:id="747"/>
    <w:bookmarkStart w:name="z80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Сорочинского сельского округа – 442 гектара</w:t>
      </w:r>
    </w:p>
    <w:bookmarkEnd w:id="748"/>
    <w:bookmarkStart w:name="z80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9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2</w:t>
      </w:r>
    </w:p>
    <w:bookmarkEnd w:id="750"/>
    <w:bookmarkStart w:name="z80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Севастопольского сельского округа – 243 гектара</w:t>
      </w:r>
    </w:p>
    <w:bookmarkEnd w:id="751"/>
    <w:bookmarkStart w:name="z80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2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3 </w:t>
      </w:r>
    </w:p>
    <w:bookmarkEnd w:id="753"/>
    <w:bookmarkStart w:name="z80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села Тимирязевка – 658 гектар</w:t>
      </w:r>
    </w:p>
    <w:bookmarkEnd w:id="754"/>
    <w:bookmarkStart w:name="z80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5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4 </w:t>
      </w:r>
    </w:p>
    <w:bookmarkEnd w:id="756"/>
    <w:bookmarkStart w:name="z80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Севастопольского сельского округа – 187 гектар</w:t>
      </w:r>
    </w:p>
    <w:bookmarkEnd w:id="757"/>
    <w:bookmarkStart w:name="z81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8"/>
    <w:p>
      <w:pPr>
        <w:spacing w:after="0"/>
        <w:ind w:left="0"/>
        <w:jc w:val="both"/>
      </w:pPr>
      <w:r>
        <w:drawing>
          <wp:inline distT="0" distB="0" distL="0" distR="0">
            <wp:extent cx="72009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5 </w:t>
      </w:r>
    </w:p>
    <w:bookmarkEnd w:id="759"/>
    <w:bookmarkStart w:name="z81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Комсомольского сельского округа – 303,3 гектар</w:t>
      </w:r>
    </w:p>
    <w:bookmarkEnd w:id="760"/>
    <w:bookmarkStart w:name="z81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1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