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c1d4" w14:textId="ea2c1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5 января 2025 года № 176 "О бюджете села Шолаксай Наурзумского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12 декабря 2025 года № 259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села Шолаксай Наурзумского района на 2025-2027 годы" от 5 января 2025 года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Шолаксай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63 841,2 тысяча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17 430,0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46 411,2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65 525,7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- 1684,5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1684,5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1684,5 тысячи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</w:t>
            </w:r>
          </w:p>
        </w:tc>
      </w:tr>
    </w:tbl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Шолаксай на 2025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