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4762" w14:textId="0a84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2024 года № 168 "О районном бюджете Карабалыкского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19 сентября 2025 года № 214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Карабалыкского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205024),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Карабалыкского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6 564 263,3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773403,0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21 099,0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6 849,0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3 762 912,3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514143,8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12 417,0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145 484,0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133 067,0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56 461,0 тысяча тенге, в том числе: приобретение финансовых активов – 56 461,0 тысяча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-18 758,5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18 758,5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6564263,3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3762912,3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3761301,3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3761301,3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6514143,8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1396698,0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282037,9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1006017,4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1006017,4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49652,1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1500722,5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374376,2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1086165,5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1086165,5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1086165,5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833855,9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225672,9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225672,9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1041583,8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1041583,8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1041583,8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147493,8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377828,2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356169,7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355169,7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355169,7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-18758,5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</w:tbl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</w:tbl>
    <w:bookmarkStart w:name="z5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