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2c5a" w14:textId="1332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Камыстинскому району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26 июня 2025 года № 350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Камыстинскому району на 2025-2029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Камыстинскому району на 2025-2029 годы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Камыстинского района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обозначением внешних и внутренних границ и площадей пастбищ, в том числе сезонных, объектов пастбищной инфраструктуры;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Приемлемые </w:t>
      </w:r>
      <w:r>
        <w:rPr>
          <w:rFonts w:ascii="Times New Roman"/>
          <w:b w:val="false"/>
          <w:i w:val="false"/>
          <w:color w:val="000000"/>
          <w:sz w:val="28"/>
        </w:rPr>
        <w:t>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пастбищеоборотов;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Календарный 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использованию пастбищ, устанавливающий сезонные маршруты выпаса и передвижения сельскохозяйственных животных;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пастбищ по категориям земель Камыстинского района;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пастбищ населенного пункта;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собственниках и землепользователях на основании правоустанавливающих и идентификационных документов на земельный участок;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пастбищ;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Требуемые дополнительные </w:t>
      </w:r>
      <w:r>
        <w:rPr>
          <w:rFonts w:ascii="Times New Roman"/>
          <w:b w:val="false"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объектах пастбищной инфраструктуры и о сервитутах для прогона сельскохозяйственных животных;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Сведения геоботанического обследования пастбищ.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Камыстинского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1112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2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Камыстинского района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землепользователей земельных участков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Марат Каркимбаевич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Агдавлетова Лаурия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Алькенова Орындык Каженовна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Алдашев Олжас Куанышпаевич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Алдонгаров Хажимурат Шакенович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Гайни Саленовна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Альдикешев Валихан Кунаевич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Ахметгареев Дамир Рифагатович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Ахметжанова Рахия Шынбергеновна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Сырым Бакытбекович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Алшинбаева Сауле Толендовна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Бабенов Нурлан Асатарович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Баймурзин Амангельды Бакытжанович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Байбакиров Бакытбек Кадырбекович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Байтлеу Серик Куанышпаевич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Дархан Нагашбаевич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Бекмухамедова Ботагоз Салыковна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Бекмухамедова Бекзат Улукманович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Водопьянов Владимир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Водопьянов Сергей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Воронко Александр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Гайнанов Фанус Гафиятуллович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Дегоян Игорь Ишханович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Дидигов Руслан Исаевич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Дощанов Данияр Куанышбаевич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Дощанов Кайрат Куанышбаевич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 Данияр Кикбаевич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Даурен Абдибаевич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Жонкабаев Арман Аргынбекович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 Жанна Оразаевна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 Аида Уразгалиевна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 Айжан Уразгалиевна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 Тахмина Уразгалиевна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Зальцман Виктор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Заикин Юрий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Заикин Валерий Юрьевич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Зенюк Александр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Иманалинов Сапар Насенович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Исмагилов Юрий Асгашович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Қастайұлы Арман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 Юрий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Куйшинов Алпысбай Мусинович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Кушкинбаев Сакен Конысбаевич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Куянбаев Амантай Амиргалиевич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Кыдырбай Мағжан Өмірбайұлы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Малий Владимир Валерьевич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Матюхин Александр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Мунсузбаев Мурат Искалиевич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Мунсузбаев Марат Наурызбаевич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Нестеренко Надежда Сергеевна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Жалгасбек Сагиевич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Талгатпек Сагиевич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Оркашбаев Мурзагалий Мурзасалыкович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Раимкулов Кадырбек Сертаевич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Сагандыков Жексембай Амиргалиевич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Сагидокас Айдамир Ануарбекулы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Садвакасова Сайран Абдысагитовна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Саимов Мереке Жунусканович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Асылбек 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Сотник Игорь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Тагиров Умар Матуевич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Талтонов Иван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Кайрат Базарбаевич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Умуртаева Болат Кадронович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 Жуматай Алимбекович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Утепов Кайрат Тимирханович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Виктор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 Куаныш Амангельдинович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Шектибаев Нагашбай Советович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Шестериков Владимир Иннокентьевич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Шохова Алия Сембовна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"Amanat Agro Group"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"Paluan-2022"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"QANON-96"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"Карабатыр"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"Адлет-2023"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"Ақкөл"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"Алтын-Масак"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"БАЙЛЫЖЕР"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"Бестобе-2"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"Булаг 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"Дружба-КОСТ"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"Ерасыл-2024"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"Инспэк-1"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"Байлық Group"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"Нурум 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"Олжа Камышное"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"Охота Камысты"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"ПКФ "Кайрат"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"Өмір-2005"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"Содружество-98"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"Тимофеевка-Агро"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"Тункуюк"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3</w:t>
            </w:r>
          </w:p>
          <w:bookmarkEnd w:id="22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1, 2, 3, 4 - очередность использования загонов в год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1112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2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Камыстинском районе площадь сезонных пастбищ составляет 204541,3 гектар. В том числе земли сельскохозяйственного назначения 669394,8 гектаров, земли населенных пунктов 108411,5 гектаров, земли промышленности транспорта, связи, для нужд космической деятельности обороны, национальной безопасности и иного несельскохозяйственного назначения 7525,7 гектаров, земли особо охраняемых природных территорий 60994,0 гектаров, земли лесного фонда 3803,0 гектаров, земли запаса 355295,0 гектаров.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Приказом Заместителя Премьер-Министра Республики Казахстан – Министра сельского хозяйства Республики Казахстан от 30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по разработке удельных норм водопотребления и водоотведения" (зарегистрирован в Реестре государственной регистрации нормативных правовых актов под № 14827).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методике расчета питьевой воды сельскохозяйственных животных по Камыстинскому району потребление воды составит: КРС - 50 литров в сутки, МРС - 8 литров в сутки, лошади - 50 литров в сутки.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Копаней, оросительных или обводнительных каналов, трубчатых или шахтных колодцев не имеется.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1088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8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2025 году по Количество загонов в 2029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Адаевский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Аралкольский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по категориям земель Камыстинского района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 хозяйственного назначения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 (пастбище)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 земель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Адаевский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Адаевка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Жайылма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Пушкино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394847500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Аралкольский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233856,9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261076,8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127890,3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133186,5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24527,6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21077,6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Красногорское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394852100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24741,7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Ливановка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Мечетное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394830200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Клочково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394867100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303583,5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397284,5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населенного пункта, гектаров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Адаевский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Адаевка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Адаевка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Жайылма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Жайылма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Пушкино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394847500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Пушкино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Аралкольский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133186,5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24527,6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21077,6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Красногорское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394852100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Красногорское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32935,8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Ливановка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Ливановка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Мечетное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Мечетное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394830200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14966,1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Клочково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Клочково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394867100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28027,4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397 284,5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155 027,9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Адаевский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Бекмухамедов Бекзат Улукманович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000505550143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12-180-023-035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Бекмухамедов Бекзат Улукманович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000505550143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12-180-025-078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Бекмухамедова Ботагоз Салыковна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710904450605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12-180-025-074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Гайнанов Фанус Гафиятуллович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620305350688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12-180-023-039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Гайнанов Фанус Гафиятуллович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620305350688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12-180-023-016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Жусупова Жанна Оразаевна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750428400435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12-180-017-016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Заикин Валерий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780515301237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12-180-025-016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Заикин Юрий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560814350255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12-180-025-017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Заикин Юрий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560814350255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12-180-025-040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Заикин Юрий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560814350255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12-180-025-026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Заикин Юрий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560814350255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12-180-025-027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Заикин Юрий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560814350255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12-180-025-018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Куйшинов Алпысбай Мусинович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670629300918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12-180-025-005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Куйшинов Алпысбай Мусинович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670629300918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12-180-025-006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Кушкинбаев Сакен Конысбаевич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860801351215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12-180-023-047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Малий Владимир Валерьевич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811022350216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12-180-017-035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Матюхин Александр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650127301221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12-180-017-001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Мунсузбаев Марат Наурзбаевич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850815351234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12-180-025-060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Нестеренко Надежда Сергеевна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490112400441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12-180-025-076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Сагандыков Жексембай Амиргалинович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640606300730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12-180-023-017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Сагидокас Айдамир Ануарбекулы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860331351082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12-180-023-044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Шакиров Куаныш Амангельдинович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751017301079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12-180-022-573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Аралкольский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Абишев Марат Каркимбаевич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740225350470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12-180-035-006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Алшинбаева Сауле Толендовна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700607450099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12-180-035-058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Алшинбаева Сауле Толендовна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700607450099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Ахметов Сырым Бакытбекович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731114350181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12-180-035-092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Ержанов Даурен Абдибаевич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880305350303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12-180-033-085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Жонкабаев Арман Аргынбекович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840614350356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12-180-035-004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Қастайұлы Арман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761031350055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12-180-032-195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Қастайұлы Арман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761031350055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12-180-033-086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Кыдырбай Мағжан Өмірбайұлы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900923351269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12-180-035-098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Нуржанов Жалгасбек Сагиевич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710328350395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12-180-033-019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Нуржанов Жалгасбек Сагиевич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710328350395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12-180-033-048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Нуржанов Жалгасбек Сагиевич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710328350395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12-180-033-049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Нуржанов Жалгасбек Сагиевич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710328350395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12-180-033-076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Нуржанов Талгатбек Сагиевич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690302350061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12-180-033-068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Нуржанов Талгатбек Сагиевич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690302350061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12-180-033-069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Садвакасова Сайран Абдысагитовна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620929450409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12-180-033-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Садвакасова Сайран Абдысагитовна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620929450409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12-180-033-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Садвакасова Сайран Абдысагитовна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620929450409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12-180-033-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Садвакасова Сайран Абдысагитовна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620929450409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12-180-033-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Садвакасова Сайран Абдысагитовна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620929450409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12-180-033-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Шектибаев Нагашбай Советович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640723350149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12-180-033-067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Алдашев Олжас Куанышпаевич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940417300964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12-180-013-083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Алдашев Олжас Куанышпаевич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940417300964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12-180-013-082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Ахметгареев Дамир Рифагатович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851010350301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12-180-013-524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Бабенов Нурлан Абсатарович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570909300980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12-180-013-097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Водопьянов Владимир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570320302182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12-180-013-081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Водопьянов Владимир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570320302182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12-180-013-080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Водопьянов Владимир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570320302182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12-180-013-029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Водопьянов Владимир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570320302182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12-180-013-027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Водопьянов Сергей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761026301763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12-180-013-069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Водопьянов Сергей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761026301763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12-180-013-020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Дощанов Данияр Куанышбаевич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881011350883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12-180-013-096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Дощанов Кайрат Куанышбаевич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790812350281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12-180-013-098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Жусупова Айжан Уразгалиевна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040511651267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12-180-013-051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Иманалинов Сапар Насенович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420104300994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12-180-013-068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Раимкулов Кадырбек Сертаевич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610511350309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12-180-013-005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Тагиров Умар Матуевич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541112300112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12-180-013-099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Умуртаева Болат Кадронович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790814350163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12-180-013-017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Уразбаев Жуматай Алимбекович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660401300472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12-180-013-026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Уразбаев Жуматай Алимбекович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660401300472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12-180-013-028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Уразбаев Жуматай Алимбекович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660401300472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12-180-013-013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Уразбаев Жуматай Алимбекович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660401300472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12-180-013-089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Алдонгаров Хажимурат Шакенович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520719350172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12-180-005-010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Алиева Гайни Саленовна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630113450286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12-180-005-006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Алиева Гайни Саленовна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630113450286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12-180-005-024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Альдикешев Валихан Кунаевич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850605350636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12-180-005-027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Ахметжанова Рахия Шынбергеновна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600412450503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12-180-009-014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Базарбаев Дархан Нагашбаевич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870918350463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12-180-005-047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Байбакиров Бакытбек Кадырбекович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670102350217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12-180-015-028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Байбакиров Бакытбек Кадырбекович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670102350217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12-180-005-073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Байбакиров Бакытбек Кадырбекович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670102350217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12-180-005-074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Баймурзин Амангельды Бакытжанович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690123350394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12-180-005-019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Баймурзин Амангельды Бакытжанович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690123350394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12-180-005-059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Баймурзин Амангельды Бакытжанович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690123350394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12-180-005-072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Баймурзин Амангельды Бакытжанович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690123350394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12-180-005-046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Баймурзин Амангельды Бакытжанович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921017350083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12-180-005-021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Баймурзин Амангельды Бакытжанович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921017350083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12-180-009-045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Бекмухамедова Ботагоз Салыковна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710904450605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12-180-005-063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Дегоян Игорь Ишханович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930725351119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12-180-005-014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Дидигов Руслан Иссаевич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850309350538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12-180-015-020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Зальцман Виктор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680110300365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12-180-005-008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Зальцман Виктор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680110300365 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12-180-005-023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Исмагилов Юрий Асгашович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700118350143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12-180-005-041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Исмагилов Юрий Асгашович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700118350143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12-180-005-079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Исмагилов Юрий Асгашович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700118350143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12-180-005-077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Кисель Юрий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851005351187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12-180-009-030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Кисель Юрий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851005351187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12-180-005-030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Оркашбаев Мурзагалий Мурзасалыкович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581001300166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12-180-005-055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Саимов Мереке Жунусканович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900211351109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12-180-009-046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Сеитов Асылбек Калиевич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690224350105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12-180-005-011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Сотник Игорь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790728300615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12-180-015-043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Утепов Кайрат Тимирханович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870426350855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12-180-009-034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Шохова Алия Сембовна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720225450165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12-180-005-045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Агдавлетова Лаурия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600901402630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12-180-027-062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Агдавлетова Лаурия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600901402630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12-180-027-017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Бекмухамедов Бекзат Улукманович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000505550143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12-180-027-041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Бойцерук Виктор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640823350122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12-180-021-029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Воронко Александр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620713350031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12-180-027-055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Ерманов Данияр Кикбаевич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841209350882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12-180-027-069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Ерманов Данияр Кикбаевич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841209350882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12-180-027-061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Жусупова Жанна Оразаевна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750428400435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12-180-027-022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Зенюк Александр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690313350397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12-180-027-059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Матюхин Александр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650127301221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12-180-021-017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Мунсузбаев Мурат Искалиевич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690909350053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12-180-027-056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Тлеубаев Кайрат Базарбаевич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671117301471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12-180-027-050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Федоров Виктор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650308350045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12-180-027-040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Шестериков Владимир Иннокентьевич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721008399015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12-180-027-071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Алькенова Орындык Каженовна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470101403501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12-180-011-022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Жусупова Аида Уразгалиевна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000402651178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12-180-011-053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Жусупова Жанна Оразаевна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750428400435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12-180-011-002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Жусупова Жанна Оразаевна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750428400435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12-180-011-024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Куянбаев Амантай Амиргалиевич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670223302027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12-180-011-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Тагиров Умар Матуевич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541112300112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12-180-013-100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Байтлеу Серик Куанышпаевич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790508301974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12-180-011-090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Адаевский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"КАРАБАТЫР"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940840000300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12-180-023-013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"КАРАБАТЫР"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940840000300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12-180-023-030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"КАРАБАТЫР"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940840000300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12-180-023-032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"КАРАБАТЫР"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940840000300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12-180-023-033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"КАРАБАТЫР"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940840000300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12-180-023-034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"Адлет-2023"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231140014914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12-180-025-051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"Алтын-Масак"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000240001867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12-180-025-054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"Алтын-Масак"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000240001867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12-180-025-061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"Алтын-Масак"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000240001867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12-180-025-071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"Алтын-Масак"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000240001867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12-180-025-056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"Алтын-Масак"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000240001867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12-180-025-072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12-180-016-464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12-180-017-011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12-180-023-029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"ИНСПЭК-1"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980340000984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12-180-025-012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"ИНСПЭК-1"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980340000984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12-180-025-034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"ИНСПЭК-1"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980340000984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12-180-025-043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"ИНСПЭК-1"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980340000984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12-180-025-044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"ИНСПЭК-1"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980340000984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12-180-025-045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"ИНСПЭК-1"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980340000984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12-180-025-052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"ИНСПЭК-1"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980340000984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12-180-025-053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"ИНСПЭК-1"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980340000984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12-180-025-068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"Нурум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180240020294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12-180-023-053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"Содружество-98"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980440000571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12-180-016-007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"Содружество-98"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980440000571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12-180-017-014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"Содружество-98"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980440000571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12-180-017-042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"Содружество-98"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980440000571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12-180-017-039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"Содружество-98"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980440000571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12-180-017-040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"Содружество-98"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980440000571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12-180-017-041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"Содружество-98"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980440000571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12-180-017-036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"Содружество-98"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980440000571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12-180-017-037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"Содружество-98"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980440000571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12-180-017-046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"Содружество-98"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980440000571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12-180-017-007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"Содружество-98"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980440000571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12-180-017-008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"Содружество-98"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980440000571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12-180-017-009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"Содружество-98"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980440000571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12-180-017-015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"Содружество-98"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980440000571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12-180-017-020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"Содружество-98"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980440000571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12-180-017-022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"Содружество-98"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980440000571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12-180-017-044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"Содружество-98"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980440000571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12-180-017-043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Аралкольский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12-180-033-066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"БАЙЛЫЖЕР"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221040019226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12-180-033-077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"Байлық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200540013566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12-180-033-006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"Байлық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200540013566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12-180-033-020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"Олжа Камышное"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12-180-033-079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12-180-013-064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12-180-013-065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12-180-013-066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12-180-013-070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12-180-013-071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12-180-013-072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12-180-013-073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"Amanat Agro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220340014441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12-180-015-046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"Amanat Agro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220340014441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12-180-015-1004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"Amanat Agro Group"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220340014441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12-180-015-022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"Ақкөл"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990240001881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12-180-009-036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12-180-004-333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12-180-004-365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12-180-005-062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12-180-005-067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12-180-005-068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12-180-009-003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12-180-015-042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"Ерасыл-2024"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240140019352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12-180-015-1006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"Өмір-2005"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050840006036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12-180-005-054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"Өмір-2005"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050840006036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12-180-005-065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"Өмір-2005"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050840006036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12-180-005-037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"ПКФ "Кайрат"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010940001261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12-180-009-027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"ПКФ "Кайрат"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010940001261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12-180-009-035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"ПКФ "Кайрат"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010940001261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12-180-015-003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"Paluan - 2022"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220540039850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12-180-027-091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"Paluan - 2022"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220540039850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12-180-027-096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"Paluan - 2022"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220540039850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12-180-027-097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"Paluan - 2022"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220540039850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12-180-027-084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"QANON-96"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220440021061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12-180-021-046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"QANON-96"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220440021061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12-180-027-100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"QANON-96"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220440021061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12-180-027-077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"QANON-96"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220440021061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12-180-027-082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12-180-021-023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12-180-021-038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"Бестобе-2"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050140016553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12-180-021-033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"Булаг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220540037291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12-180-027-086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"Булаг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220540037291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12-180-027-093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"Булаг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220540037291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12-180-027-079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"Булаг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220540037291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12-180-027-085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"Булаг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220540037291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12-180-027-106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"Олжа Камышное"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12-180-027-089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"Олжа Камышное"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180340005135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12-180-027-081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"Охота Камысты"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170240016551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12-180-027-031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"Охота Камысты"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170240016551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12-180-027-090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"Охота Камысты"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170240016551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12-180-027-073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"Охота Камысты"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170240016551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12-180-027-074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"Охота Камысты"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170240016551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12-180-027-043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"Охота Камысты"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170240016551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12-180-027-046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"Охота Камысты"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170240016551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12-180-027-025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12-180-019-012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12-180-019-014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12-180-019-015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12-180-019-017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12-180-029-018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12-180-029-035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12-180-029-046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"Өмір-2005"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050840006036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12-180-029-039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"Тимофеевка-Агро"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010240002014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12-180-029-041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"Бестобе-2"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050140016553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12-180-011-054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"Бестобе-2"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050140016553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12-180-011-032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"Бестобе-2"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050140016553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12-180-011-033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"Содружество-98"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980440000571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12-180-011-059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"Содружество-98"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980440000571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12-180-011-058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"Тункуюк"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240640002551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12-180-011-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12-180-031-027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"ДРУЖБА-КОСТ"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010140003277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12-180-031-038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"ДРУЖБА-КОСТ"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010140003277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12-180-031-044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"ИНСПЭК-1"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980340000984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12-180-031-036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"ИНСПЭК-1"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980340000984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12-180-031-003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"ИНСПЭК-1"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980340000984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12-180-031-015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"ИНСПЭК-1"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980340000984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12-180-031-026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"Тимофеевка-Агро"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010240002014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12-180-037-001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"Агрофирма"КАРАБАТЫР"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940840000300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12-180-007-012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"Агрофирма"КАРАБАТЫР"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940840000300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12-180-007-009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"Агрофирма"КАРАБАТЫР"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940840000300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12-180-007-011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"Агрофирма"КАРАБАТЫР"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940840000300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12-180-007-010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"Агрофирма"КАРАБАТЫР"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940840000300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12-180-007-008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"Агрофирма"КАРАБАТЫР"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940840000300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12-180-007-013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"Агрофирма"КАРАБАТЫР"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940840000300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12-180-007-001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"Агрофирма"КАРАБАТЫР"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940840000300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12-180-007-002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Адаевский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394843100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Адаевка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Жайылма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394847500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Пушкино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Аралкольский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15103,75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7230,45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Аркинский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394852100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Красногорское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32935,85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Ливановка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Мечетное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394830200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14966,15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394849100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Клочково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394867100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7058,45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394833100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394853100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155027,9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Требуемые дополнительные пастбища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гектаров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Адаевка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394843100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Жайылма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394847100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Пушкино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394847500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Аралкольский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394835100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394857100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Красногорское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394852100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394855100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Мечетное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394839100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Клочково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394849100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394867100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394833100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16110,4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394837100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394845100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394853100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18747,8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квадратных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Адаевский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Адаевский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394843100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Адаевский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394843100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Адаевский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394843100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Адаевский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394843100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Адаевский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394843100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Адаевский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394843100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Адаевский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394843100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Аралкольский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Аралкольский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394835100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Аралкольский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394835100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Аралкольский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394835100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Аралкольский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394835100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Аралкольский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394835100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Аралкольский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394835100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Аралкольский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394835100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Аркинский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394849100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394849100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394849100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394849100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394849100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394849100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Клочковский сельский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394849100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394833100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394833100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394833100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394833100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394833100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394833100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394833100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394837100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394837100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394837100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394837100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394837100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394837100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394837100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394845100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394845100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394845100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394845100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394845100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394845100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394845100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394853100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394853100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394853100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394853100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394853100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394853100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394853100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