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332c5a" w14:textId="1332c5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Камыстинскому району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Камыстинского района Костанайской области от 26 июня 2025 года № 350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13)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Республики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Камыстинский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Камыстинскому району на 2025-2029 годы.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Камыстинского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Искаков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Утверждено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июня 2025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350</w:t>
            </w:r>
          </w:p>
        </w:tc>
      </w:tr>
    </w:tbl>
    <w:bookmarkStart w:name="z1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Камыстинскому району на 2025-2029 годы</w:t>
      </w:r>
    </w:p>
    <w:bookmarkEnd w:id="3"/>
    <w:bookmarkStart w:name="z1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расположения пастбищ на территории Камыстинского района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</w:t>
      </w:r>
      <w:r>
        <w:rPr>
          <w:rFonts w:ascii="Times New Roman"/>
          <w:b w:val="false"/>
          <w:i w:val="false"/>
          <w:color w:val="000000"/>
          <w:sz w:val="28"/>
        </w:rPr>
        <w:t>Карта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с обозначением внешних и внутренних границ и площадей пастбищ, в том числе сезонных, объектов пастбищной инфраструктуры;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Приемлемые </w:t>
      </w:r>
      <w:r>
        <w:rPr>
          <w:rFonts w:ascii="Times New Roman"/>
          <w:b w:val="false"/>
          <w:i w:val="false"/>
          <w:color w:val="000000"/>
          <w:sz w:val="28"/>
        </w:rPr>
        <w:t>схемы</w:t>
      </w:r>
      <w:r>
        <w:rPr>
          <w:rFonts w:ascii="Times New Roman"/>
          <w:b w:val="false"/>
          <w:i w:val="false"/>
          <w:color w:val="000000"/>
          <w:sz w:val="28"/>
        </w:rPr>
        <w:t xml:space="preserve"> пастбищеоборотов;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округе;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Календарный </w:t>
      </w:r>
      <w:r>
        <w:rPr>
          <w:rFonts w:ascii="Times New Roman"/>
          <w:b w:val="false"/>
          <w:i w:val="false"/>
          <w:color w:val="000000"/>
          <w:sz w:val="28"/>
        </w:rPr>
        <w:t>график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использованию пастбищ, устанавливающий сезонные маршруты выпаса и передвижения сельскохозяйственных животных;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</w:t>
      </w:r>
      <w:r>
        <w:rPr>
          <w:rFonts w:ascii="Times New Roman"/>
          <w:b w:val="false"/>
          <w:i w:val="false"/>
          <w:color w:val="000000"/>
          <w:sz w:val="28"/>
        </w:rPr>
        <w:t>Распределение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пастбищ по категориям земель Камыстинского района;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</w:t>
      </w:r>
      <w:r>
        <w:rPr>
          <w:rFonts w:ascii="Times New Roman"/>
          <w:b w:val="false"/>
          <w:i w:val="false"/>
          <w:color w:val="000000"/>
          <w:sz w:val="28"/>
        </w:rPr>
        <w:t>Распределение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пастбищ населенного пункта;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</w:t>
      </w:r>
      <w:r>
        <w:rPr>
          <w:rFonts w:ascii="Times New Roman"/>
          <w:b w:val="false"/>
          <w:i w:val="false"/>
          <w:color w:val="000000"/>
          <w:sz w:val="28"/>
        </w:rPr>
        <w:t>Сведения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о собственниках и землепользователях на основании правоустанавливающих и идентификационных документов на земельный участок;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</w:t>
      </w:r>
      <w:r>
        <w:rPr>
          <w:rFonts w:ascii="Times New Roman"/>
          <w:b w:val="false"/>
          <w:i w:val="false"/>
          <w:color w:val="000000"/>
          <w:sz w:val="28"/>
        </w:rPr>
        <w:t>Распределение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пастбищ;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Требуемые дополнительные </w:t>
      </w:r>
      <w:r>
        <w:rPr>
          <w:rFonts w:ascii="Times New Roman"/>
          <w:b w:val="false"/>
          <w:i w:val="false"/>
          <w:color w:val="000000"/>
          <w:sz w:val="28"/>
        </w:rPr>
        <w:t>пастбища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</w:t>
      </w:r>
      <w:r>
        <w:rPr>
          <w:rFonts w:ascii="Times New Roman"/>
          <w:b w:val="false"/>
          <w:i w:val="false"/>
          <w:color w:val="000000"/>
          <w:sz w:val="28"/>
        </w:rPr>
        <w:t>Сведения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об объектах пастбищной инфраструктуры и о сервитутах для прогона сельскохозяйственных животных;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Сведения геоботанического обследования пастбищ.</w:t>
      </w:r>
    </w:p>
    <w:bookmarkEnd w:id="17"/>
    <w:bookmarkStart w:name="z27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Камыстинского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1112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прилагаемый к схеме (карте) расположения пастбищ Камыстинского района</w:t>
      </w:r>
    </w:p>
    <w:bookmarkEnd w:id="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Фамилия, имя, отчество землепользователей земельных участков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Марат Каркимбаевич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Агдавлетова Лаурия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Алькенова Орындык Каженовна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Алдашев Олжас Куанышпаевич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Алдонгаров Хажимурат Шакенович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Алиева Гайни Саленовна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Альдикешев Валихан Кунаевич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Ахметгареев Дамир Рифагатович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Ахметжанова Рахия Шынбергеновна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Сырым Бакытбекович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Алшинбаева Сауле Толендовна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Бабенов Нурлан Асатарович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Баймурзин Амангельды Бакытжанович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Байбакиров Бакытбек Кадырбекович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Байтлеу Серик Куанышпаевич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 Дархан Нагашбаевич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Бекмухамедова Ботагоз Салыковна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Бекмухамедова Бекзат Улукманович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Водопьянов Владимир Григорьевич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Водопьянов Сергей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Воронко Александр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Гайнанов Фанус Гафиятуллович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Дегоян Игорь Ишханович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Дидигов Руслан Исаевич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Дощанов Данияр Куанышбаевич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Дощанов Кайрат Куанышбаевич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Ерманов Данияр Кикбаевич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Даурен Абдибаевич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Жонкабаев Арман Аргынбекович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Жусупова Жанна Оразаевна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Жусупова Аида Уразгалиевна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Жусупова Айжан Уразгалиевна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Жусупова Тахмина Уразгалиевна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Зальцман Виктор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Заикин Юрий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Заикин Валерий Юрьевич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Зенюк Александр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Иманалинов Сапар Насенович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Исмагилов Юрий Асгашович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Қастайұлы Арман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Кисель Юрий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Куйшинов Алпысбай Мусинович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Кушкинбаев Сакен Конысбаевич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Куянбаев Амантай Амиргалиевич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Кыдырбай Мағжан Өмірбайұлы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Малий Владимир Валерьевич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Матюхин Александр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Мунсузбаев Мурат Искалиевич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Мунсузбаев Марат Наурызбаевич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Нестеренко Надежда Сергеевна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Жалгасбек Сагиевич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Талгатпек Сагиевич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Оркашбаев Мурзагалий Мурзасалыкович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Раимкулов Кадырбек Сертаевич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Сагандыков Жексембай Амиргалиевич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Сагидокас Айдамир Ануарбекулы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Садвакасова Сайран Абдысагитовна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Саимов Мереке Жунусканович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Сеитов Асылбек Калиевич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Сотник Игорь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Тагиров Умар Матуевич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Талтонов Иван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Тлеубаев Кайрат Базарбаевич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Умуртаева Болат Кадронович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Уразбаев Жуматай Алимбекович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Утепов Кайрат Тимирханович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 Виктор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Шакиров Куаныш Амангельдинович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Шектибаев Нагашбай Советович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Шестериков Владимир Иннокентьевич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Шохова Алия Сембовна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"Amanat Agro Group"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"Paluan-2022"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"QANON-96"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"Агрофирма "Карабатыр"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"Адлет-2023"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"Ақкөл"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"Алтынсарино"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"Алтын-Масак"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"БАЙЛЫЖЕР"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"Бестобе-2"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"Булаг 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"Дружба-КОСТ"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"Ерасыл-2024"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"Инспэк-1"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"Байлық Group"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"Нурум 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"Олжа Камышное"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"Охота Камысты"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"ПКФ "Кайрат"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"Өмір-2005"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"Содружество-98"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"Тимофеевка-Агро"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"Тункуюк"</w:t>
            </w:r>
          </w:p>
        </w:tc>
      </w:tr>
    </w:tbl>
    <w:bookmarkStart w:name="z30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" w:id="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3</w:t>
            </w:r>
          </w:p>
          <w:bookmarkEnd w:id="22"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" w:id="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  <w:bookmarkEnd w:id="23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1, 2, 3, 4 - очередность использования загонов в год 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1112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28"/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Камыстинском районе площадь сезонных пастбищ составляет 204541,3 гектар. В том числе земли сельскохозяйственного назначения 669394,8 гектаров, земли населенных пунктов 108411,5 гектаров, земли промышленности транспорта, связи, для нужд космической деятельности обороны, национальной безопасности и иного несельскохозяйственного назначения 7525,7 гектаров, земли особо охраняемых природных территорий 60994,0 гектаров, земли лесного фонда 3803,0 гектаров, земли запаса 355295,0 гектаров.</w:t>
      </w:r>
    </w:p>
    <w:bookmarkEnd w:id="29"/>
    <w:bookmarkStart w:name="z39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30"/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Приказом Заместителя Премьер-Министра Республики Казахстан – Министра сельского хозяйства Республики Казахстан от 30 декабря 2016 года </w:t>
      </w:r>
      <w:r>
        <w:rPr>
          <w:rFonts w:ascii="Times New Roman"/>
          <w:b w:val="false"/>
          <w:i w:val="false"/>
          <w:color w:val="000000"/>
          <w:sz w:val="28"/>
        </w:rPr>
        <w:t>№ 545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Методики по разработке удельных норм водопотребления и водоотведения" (зарегистрирован в Реестре государственной регистрации нормативных правовых актов под № 14827).</w:t>
      </w:r>
    </w:p>
    <w:bookmarkEnd w:id="31"/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методике расчета питьевой воды сельскохозяйственных животных по Камыстинскому району потребление воды составит: КРС - 50 литров в сутки, МРС - 8 литров в сутки, лошади - 50 литров в сутки.</w:t>
      </w:r>
    </w:p>
    <w:bookmarkEnd w:id="32"/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Копаней, оросительных или обводнительных каналов, трубчатых или шахтных колодцев не имеется.</w:t>
      </w:r>
    </w:p>
    <w:bookmarkEnd w:id="33"/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1088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8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сельских округов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2025 году по Количество загонов в 2029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Адаевский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Аралкольский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Аркинский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Камыстинский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Клочковский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Алтынсарино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Бестобе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Дружба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Карабатыр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</w:tbl>
    <w:bookmarkStart w:name="z54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по категориям земель Камыстинского района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сельско- хозяйственного назначения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 (пастбище)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 земель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Адаевский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4089,6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21118,6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Адаевка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394843100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4279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Жайылма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394847100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2289,6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9865,6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Пушкино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394847500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Аралкольский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27219,9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233856,9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261076,8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Аралколь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10533,9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117356,4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127890,3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Уркаш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394857100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116500,5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133186,5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Аркинский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6729,1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17798,5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24527,6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Арка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394851100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3279,1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17798,5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21077,6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Красногорское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394852100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Камыстинский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14620,3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10121,4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24741,7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Камысты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394830100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4519,3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7991,8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12511,1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Ливановка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394855100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1827,6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8156,6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Мечетное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Фрунзе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394830200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3199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Клочковский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8086,7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16066,7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Клочково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394849100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2800,4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2800,4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Талдыколь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394867100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5286,3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13266,3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Алтынсарино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11917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Бестобе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3830,5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10177,5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Дружба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394845100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19548,6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23164,6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Карабатыр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394853100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93701,0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303583,5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397284,5</w:t>
            </w:r>
          </w:p>
        </w:tc>
      </w:tr>
    </w:tbl>
    <w:bookmarkStart w:name="z55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населенного пункта, гектаров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сельскохозяйственных животных личного подворья,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гектаров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Адаевский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21118,6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14022,3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Адаевка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394843100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Адаевка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6333,9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Жайылма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394847100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Жайылма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5486,8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Пушкино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394847500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Пушкино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2201,6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Аралкольский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261076,8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15103,7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Аралколь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Аралколь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127890,3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7873,3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Уркаш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394857100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Уркаш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133186,5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7230,4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Аркинский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24527,6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21334,4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Арка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394851100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Арка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21077,6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Красногорское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394852100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Красногорское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2715,4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Камыстинский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24741,7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32935,8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Камысты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394830100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Камысты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12511,1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25176,5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Ливановка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394855100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Ливановка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8156,6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3633,5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Мечетное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Мечетное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1915,6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Фрунзе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394830200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Фрунзе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2210,2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Клочковский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16066,7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14966,1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Клочково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394849100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Клочково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2800,4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7907,7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Талдыколь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394867100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Талдыколь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13266,3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7058,4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Алтынсарино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Алтынсарино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28027,4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Бестобе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Бестобе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10177,5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9636,3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Дружба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394845100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Дружба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23164,6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5521,2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Карабатыр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394853100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Карабатыр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13480,5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397 284,5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155 027,9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56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bookmarkEnd w:id="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Адаевский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Бекмухамедов Бекзат Улукманович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000505550143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12-180-023-035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Бекмухамедов Бекзат Улукманович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000505550143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12-180-025-078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Бекмухамедова Ботагоз Салыковна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710904450605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12-180-025-074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Гайнанов Фанус Гафиятуллович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620305350688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12-180-023-039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Гайнанов Фанус Гафиятуллович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620305350688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12-180-023-016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4 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Жусупова Жанна Оразаевна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750428400435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12-180-017-016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Заикин Валерий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780515301237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12-180-025-016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Заикин Юрий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560814350255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12-180-025-017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Заикин Юрий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560814350255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12-180-025-040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Заикин Юрий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560814350255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12-180-025-026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Заикин Юрий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560814350255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12-180-025-027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Заикин Юрий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560814350255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12-180-025-018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Куйшинов Алпысбай Мусинович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670629300918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12-180-025-005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Куйшинов Алпысбай Мусинович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670629300918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12-180-025-006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Кушкинбаев Сакен Конысбаевич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860801351215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12-180-023-047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Малий Владимир Валерьевич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811022350216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12-180-017-035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Матюхин Александр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650127301221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12-180-017-001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Мунсузбаев Марат Наурзбаевич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850815351234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12-180-025-060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Нестеренко Надежда Сергеевна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490112400441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12-180-025-076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Сагандыков Жексембай Амиргалинович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640606300730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12-180-023-017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Сагидокас Айдамир Ануарбекулы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860331351082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12-180-023-044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Шакиров Куаныш 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751017301079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12-180-022-573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356,1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Аралкольский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Абишев Марат Каркимбаевич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740225350470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12-180-035-006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Алшинбаева Сауле Толендовна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700607450099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12-180-035-058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Алшинбаева Сауле Толендовна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700607450099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Ахметов Сырым Бакытбекович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731114350181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12-180-035-092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2148,7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Ержанов Даурен Абдибаевич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880305350303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12-180-033-085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1489,1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Жонкабаев Арман Аргынбекович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840614350356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12-180-035-004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Қастайұлы Арман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761031350055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12-180-032-195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Қастайұлы Арман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761031350055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12-180-033-086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Кыдырбай Мағжан Өмірбайұлы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900923351269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12-180-035-098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1195,7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Нуржанов Жалгасбек Сагиевич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710328350395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12-180-033-019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Нуржанов Жалгасбек Сагиевич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710328350395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12-180-033-048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Нуржанов Жалгасбек Сагиевич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710328350395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12-180-033-049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Нуржанов Жалгасбек Сагиевич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710328350395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12-180-033-076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Нуржанов Талгатбек Сагиевич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690302350061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12-180-033-068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Нуржанов Талгатбек Сагиевич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690302350061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12-180-033-069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Садвакасова Сайран Абдысагитовна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620929450409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12-180-033-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Садвакасова Сайран Абдысагитовна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620929450409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12-180-033-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Садвакасова Сайран Абдысагитовна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620929450409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12-180-033-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Садвакасова Сайран Абдысагитовна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620929450409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12-180-033-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Садвакасова Сайран Абдысагитовна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620929450409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12-180-033-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Шектибаев Нагашбай Советович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640723350149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12-180-033-067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Аркинский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Алдашев Олжас Куанышпаевич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940417300964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12-180-013-083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Алдашев Олжас Куанышпаевич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940417300964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12-180-013-082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Ахметгареев Дамир Рифагатович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851010350301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12-180-013-524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Бабенов Нурлан Абсатарович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570909300980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12-180-013-097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1233,2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Водопьянов Владимир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570320302182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12-180-013-081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Водопьянов Владимир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570320302182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12-180-013-080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Водопьянов Владимир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570320302182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12-180-013-029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Водопьянов Владимир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570320302182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12-180-013-027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Водопьянов Сергей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761026301763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12-180-013-069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Водопьянов Сергей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761026301763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12-180-013-020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Дощанов Данияр Куанышбаевич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881011350883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12-180-013-096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1243,1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Дощанов Кайрат Куанышбаевич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790812350281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12-180-013-098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Жусупова Айжан Уразгалиевна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040511651267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12-180-013-051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Иманалинов Сапар Насенович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420104300994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12-180-013-068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Раимкулов Кадырбек Сертаевич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610511350309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12-180-013-005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Тагиров Умар Матуевич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541112300112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12-180-013-099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Умуртаева Болат Кадронович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790814350163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12-180-013-017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1188,3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Уразбаев Жуматай Алимбекович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660401300472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12-180-013-026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Уразбаев Жуматай Алимбекович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660401300472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12-180-013-028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Уразбаев Жуматай Алимбекович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660401300472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12-180-013-013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Уразбаев Жуматай Алимбекович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660401300472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12-180-013-089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Камыстинский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Алдонгаров Хажимурат Шакенович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520719350172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12-180-005-010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Алиева Гайни Саленовна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630113450286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12-180-005-006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Алиева Гайни Саленовна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630113450286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12-180-005-024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Альдикешев Валихан Кунаевич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850605350636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12-180-005-027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Ахметжанова Рахия Шынбергеновна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600412450503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12-180-009-014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Базарбаев Дархан Нагашбаевич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870918350463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12-180-005-047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Байбакиров Бакытбек Кадырбекович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670102350217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12-180-015-028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Байбакиров Бакытбек Кадырбекович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670102350217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12-180-005-073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Байбакиров Бакытбек Кадырбекович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670102350217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12-180-005-074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Баймурзин Амангельды Бакытжанович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690123350394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12-180-005-019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Баймурзин Амангельды Бакытжанович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690123350394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12-180-005-059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Баймурзин Амангельды Бакытжанович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690123350394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12-180-005-072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Баймурзин Амангельды Бакытжанович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690123350394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12-180-005-046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Баймурзин Амангельды Бакытжанович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921017350083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12-180-005-021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Баймурзин Амангельды Бакытжанович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921017350083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12-180-009-045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Бекмухамедова Ботагоз Салыковна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710904450605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12-180-005-063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Дегоян Игорь Ишханович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930725351119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12-180-005-014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Дидигов Руслан Иссаевич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850309350538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12-180-015-020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Зальцман Виктор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680110300365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12-180-005-008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Зальцман Виктор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680110300365 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12-180-005-023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Исмагилов Юрий Асгашович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700118350143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12-180-005-041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Исмагилов Юрий Асгашович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700118350143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12-180-005-079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Исмагилов Юрий Асгашович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700118350143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12-180-005-077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Кисель Юрий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851005351187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12-180-009-030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Кисель Юрий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851005351187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12-180-005-030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Оркашбаев Мурзагалий Мурзасалыкович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581001300166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12-180-005-055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Саимов Мереке Жунусканович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900211351109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12-180-009-046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Сеитов Асылбек Калиевич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690224350105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12-180-005-011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Сотник Игорь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790728300615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12-180-015-043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Утепов Кайрат Тимирханович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870426350855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12-180-009-034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Шохова Алия Сембовна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720225450165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12-180-005-045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Клочковский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Агдавлетова Лаурия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600901402630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12-180-027-062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Агдавлетова Лаурия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600901402630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12-180-027-017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Бекмухамедов Бекзат Улукманович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000505550143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12-180-027-041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Бойцерук Виктор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640823350122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12-180-021-029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Воронко Александр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620713350031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12-180-027-055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Ерманов Данияр Кикбаевич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841209350882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12-180-027-069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Ерманов Данияр Кикбаевич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841209350882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12-180-027-061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Жусупова Жанна Оразаевна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750428400435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12-180-027-022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Зенюк Александр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690313350397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12-180-027-059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Матюхин Александр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650127301221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12-180-021-017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Мунсузбаев Мурат Искалиевич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690909350053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12-180-027-056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Тлеубаев Кайрат Базарбаевич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671117301471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12-180-027-050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Федоров Виктор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650308350045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12-180-027-040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Шестериков Владимир Иннокентьевич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721008399015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12-180-027-071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Бестобе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Алькенова Орындык Каженовна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470101403501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12-180-011-022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Жусупова Аида Уразгалиевна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000402651178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12-180-011-053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Жусупова Жанна Оразаевна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750428400435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12-180-011-002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Жусупова Жанна Оразаевна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750428400435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12-180-011-024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74 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Куянбаев Амантай Амиргалиевич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670223302027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12-180-011-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Тагиров Умар Матуевич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541112300112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12-180-013-100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1023,4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Байтлеу Серик Куанышпаевич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790508301974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12-180-011-090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Адаевский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"Агрофирма "КАРАБАТЫР"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940840000300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12-180-023-013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"Агрофирма "КАРАБАТЫР"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940840000300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12-180-023-030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"Агрофирма "КАРАБАТЫР"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940840000300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12-180-023-032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"Агрофирма "КАРАБАТЫР"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940840000300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12-180-023-033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1581,4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"Агрофирма "КАРАБАТЫР"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940840000300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12-180-023-034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"Адлет-2023"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231140014914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12-180-025-051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"Алтын-Масак"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000240001867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12-180-025-054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"Алтын-Масак"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000240001867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12-180-025-061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"Алтын-Масак"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000240001867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12-180-025-071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"Алтын-Масак"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000240001867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12-180-025-056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"Алтын-Масак"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000240001867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12-180-025-072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"Алтынсарино"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031040007758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12-180-016-464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"Алтынсарино"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031040007758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12-180-017-011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"Алтынсарино"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031040007758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12-180-023-029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"ИНСПЭК-1"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980340000984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12-180-025-012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"ИНСПЭК-1"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980340000984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12-180-025-034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"ИНСПЭК-1"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980340000984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12-180-025-043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"ИНСПЭК-1"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980340000984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12-180-025-044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"ИНСПЭК-1"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980340000984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12-180-025-045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"ИНСПЭК-1"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980340000984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12-180-025-052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"ИНСПЭК-1"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980340000984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12-180-025-053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"ИНСПЭК-1"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980340000984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12-180-025-068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"Нурум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180240020294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12-180-023-053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"Содружество-98"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980440000571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12-180-016-007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"Содружество-98"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980440000571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12-180-017-014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"Содружество-98"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980440000571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12-180-017-042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"Содружество-98"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980440000571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12-180-017-039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"Содружество-98"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980440000571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12-180-017-040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"Содружество-98"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980440000571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12-180-017-041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"Содружество-98"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980440000571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12-180-017-036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"Содружество-98"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980440000571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12-180-017-037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"Содружество-98"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980440000571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12-180-017-046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"Содружество-98"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980440000571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12-180-017-007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2555,1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"Содружество-98"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980440000571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12-180-017-008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"Содружество-98"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980440000571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12-180-017-009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"Содружество-98"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980440000571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12-180-017-015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"Содружество-98"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980440000571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12-180-017-020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"Содружество-98"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980440000571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12-180-017-022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"Содружество-98"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980440000571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12-180-017-044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"Содружество-98"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980440000571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12-180-017-043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3333,3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Аралкольский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"Алтынсарино"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031040007758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12-180-033-066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"БАЙЛЫЖЕР"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221040019226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12-180-033-077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"Байлық Group"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200540013566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12-180-033-006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"Байлық Group"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200540013566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12-180-033-020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"Олжа Камышное"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180340005135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12-180-033-079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Аркинский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"Алтынсарино"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031040007758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12-180-013-064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29471,5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"Алтынсарино"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031040007758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12-180-013-065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"Алтынсарино"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031040007758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12-180-013-066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"Алтынсарино"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031040007758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12-180-013-070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"Алтынсарино"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031040007758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12-180-013-071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"Алтынсарино"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031040007758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12-180-013-072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"Алтынсарино"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031040007758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12-180-013-073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Камыстинский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"Amanat Agro Group"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220340014441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12-180-015-046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"Amanat Agro Group"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220340014441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12-180-015-1004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"Amanat Agro Group"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220340014441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12-180-015-022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90 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"Ақкөл"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990240001881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12-180-009-036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"Алтынсарино"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031040007758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12-180-004-333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"Алтынсарино"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031040007758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12-180-004-365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"Алтынсарино"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031040007758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12-180-005-062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"Алтынсарино"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031040007758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12-180-005-067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"Алтынсарино"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031040007758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12-180-005-068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1141,1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"Алтынсарино"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031040007758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12-180-009-003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"Алтынсарино"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031040007758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12-180-015-042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1098,3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"Ерасыл-2024"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240140019352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12-180-015-1006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"Өмір-2005"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050840006036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12-180-005-054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"Өмір-2005"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050840006036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12-180-005-065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"Өмір-2005"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050840006036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12-180-005-037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"ПКФ "Кайрат"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010940001261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12-180-009-027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1874,6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"ПКФ "Кайрат"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010940001261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12-180-009-035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"ПКФ "Кайрат"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010940001261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12-180-015-003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Клочковский сельский округ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"Paluan - 2022"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220540039850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12-180-027-091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"Paluan - 2022"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220540039850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12-180-027-096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"Paluan - 2022"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220540039850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12-180-027-097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"Paluan - 2022"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220540039850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12-180-027-084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"QANON-96"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220440021061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12-180-021-046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"QANON-96"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220440021061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12-180-027-100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"QANON-96"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220440021061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12-180-027-077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"QANON-96"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220440021061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12-180-027-082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"Алтынсарино"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031040007758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12-180-021-023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"Алтынсарино"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031040007758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12-180-021-038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"Бестобе-2"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050140016553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12-180-021-033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"Булаг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220540037291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12-180-027-086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"Булаг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220540037291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12-180-027-093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"Булаг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220540037291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12-180-027-079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"Булаг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220540037291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12-180-027-085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"Булаг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220540037291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12-180-027-106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"Олжа Камышное"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180340005135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12-180-027-089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"Олжа Камышное"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180340005135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12-180-027-081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"Охота Камысты"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170240016551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12-180-027-031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"Охота Камысты"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170240016551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12-180-027-090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"Охота Камысты"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170240016551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12-180-027-073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"Охота Камысты"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170240016551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12-180-027-074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"Охота Камысты"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170240016551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12-180-027-043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"Охота Камысты"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170240016551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12-180-027-046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"Охота Камысты"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170240016551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12-180-027-025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Алтынсарино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"Алтынсарино"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031040007758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12-180-019-012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2063,2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"Алтынсарино"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031040007758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12-180-019-014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1265,4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"Алтынсарино"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031040007758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12-180-019-015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"Алтынсарино"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031040007758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12-180-019-017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"Алтынсарино"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031040007758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12-180-029-018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6741,3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"Алтынсарино"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031040007758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12-180-029-035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"Алтынсарино"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031040007758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12-180-029-046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"Өмір-2005"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050840006036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12-180-029-039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2052,7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"Тимофеевка-Агро"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010240002014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12-180-029-041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Бестобе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"Бестобе-2"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050140016553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12-180-011-054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"Бестобе-2"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050140016553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12-180-011-032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"Бестобе-2"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050140016553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12-180-011-033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"Содружество-98"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980440000571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12-180-011-059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1914,1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"Содружество-98"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980440000571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12-180-011-058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"Тункуюк"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240640002551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12-180-011-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Дружба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"Алтынсарино"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031040007758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12-180-031-027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"ДРУЖБА-КОСТ"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010140003277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12-180-031-038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"ДРУЖБА-КОСТ"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010140003277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12-180-031-044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"ИНСПЭК-1"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980340000984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12-180-031-036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"ИНСПЭК-1"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980340000984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12-180-031-003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"ИНСПЭК-1"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980340000984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12-180-031-015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"ИНСПЭК-1"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980340000984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12-180-031-026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"Тимофеевка-Агро"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010240002014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12-180-037-001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Карабатыр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"Агрофирма"КАРАБАТЫР"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940840000300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12-180-007-012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"Агрофирма"КАРАБАТЫР"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940840000300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12-180-007-009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"Агрофирма"КАРАБАТЫР"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940840000300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12-180-007-011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"Агрофирма"КАРАБАТЫР"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940840000300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12-180-007-010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"Агрофирма"КАРАБАТЫР"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940840000300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12-180-007-008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"Агрофирма"КАРАБАТЫР"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940840000300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12-180-007-013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3739,3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"Агрофирма"КАРАБАТЫР"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940840000300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12-180-007-001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21059,6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"Агрофирма"КАРАБАТЫР"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940840000300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12-180-007-002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</w:tr>
    </w:tbl>
    <w:bookmarkStart w:name="z57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</w:t>
      </w:r>
    </w:p>
    <w:bookmarkEnd w:id="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гектаров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Адаевский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10642,5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1264,2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2115,6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14022,3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394843100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Адаевка 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1599,6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6333,9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394847100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Жайылма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4751,5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5486,8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394847500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Пушкино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1892,0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2201,6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Аралкольский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8428,0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1876,95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4798,8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15103,75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394835100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Аралколь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4945,0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2102,7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7873,3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394857100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Уркаш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3483,0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1051,35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2696,1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7230,45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Аркинский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8288,25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3667,9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9378,3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21334,45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394851100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Арка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7299,25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3373,35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7946,4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18619,0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394852100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Красногорское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294,55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1431,9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2715,45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Камыстинский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20704,5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5097,65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7133,7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32935,85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394830100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Камысты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15103,75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4319,35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5753,4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25176,5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394855100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Ливановка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2182,25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406,35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1044,9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3633,5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394839100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Мечетное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1601,75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1915,65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394830200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Фрунзе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1816,75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238,65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2210,2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Клочковский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11491,75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2068,3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1406,1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14966,15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394849100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Клочково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6288,75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1102,95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7907,7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394867100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Талдыколь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5203,0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965,35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7058,45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Алтынсарино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394833100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14383,5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10203,9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28027,4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Бестобе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394837100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2795,0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817,0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6024,3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9636,3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Дружба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394845100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3407,75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1571,65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5521,2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Карабатыр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394853100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6052,25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1803,85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5624,4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13480,5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86193,5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21607,5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47226,9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155027,9</w:t>
            </w:r>
          </w:p>
        </w:tc>
      </w:tr>
    </w:tbl>
    <w:bookmarkStart w:name="z58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Требуемые дополнительные пастбища</w:t>
      </w:r>
    </w:p>
    <w:bookmarkEnd w:id="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гектаров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Адаевский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Адаевка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394843100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2054,9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Жайылма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394847100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Пушкино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394847500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Аралкольский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Аралколь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394835100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Уркаш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394857100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Аркинский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Арка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394851100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Красногорское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394852100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Камыстинский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Камысты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394830100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12665,4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7991,8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1127,2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Ливановка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394855100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Мечетное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394839100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Фрунзе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394830200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Клочковский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Клочково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394849100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5107,3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Талдыколь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394867100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3757,6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Алтынсарино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394833100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16110,4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5508,7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Бестобе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394837100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4678,4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Дружба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394845100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2368,5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Карабатыр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394853100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8986,5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1307,4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44924,5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16210,8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18747,8</w:t>
            </w:r>
          </w:p>
        </w:tc>
      </w:tr>
    </w:tbl>
    <w:bookmarkStart w:name="z59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bookmarkEnd w:id="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квадратных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Адаевский сельский округ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Адаевский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394843100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Адаевский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394843100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Адаевский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394843100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Адаевский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394843100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Адаевский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394843100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Адаевский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394843100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Адаевский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394843100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Аралкольский сельский округ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Аралкольский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394835100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Аралкольский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394835100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Аралкольский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394835100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Аралкольский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394835100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Аралкольский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394835100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Аралкольский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394835100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Аралкольский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394835100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Аркинский сельский округ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Аркинский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394851100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Аркинский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394851100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Аркинский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394851100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Аркинский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394851100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Аркинский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394851100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0,486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Аркинский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394851100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Аркинский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394851100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Камыстинский сельский округ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Камыстинский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394830100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Камыстинский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394830100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Камыстинский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394830100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Камыстинский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394830100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Камыстинский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394830100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Камыстинский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394830100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Камыстинский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394830100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Клочковский сельский округ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Клочковский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394849100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Клочковский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394849100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Клочковский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394849100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Клочковский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394849100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Клочковский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394849100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Клочковский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394849100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Клочковский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394849100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Алтынсарино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Алтынсарино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394833100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Алтынсарино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394833100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Алтынсарино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394833100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Алтынсарино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394833100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Алтынсарино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394833100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41400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Алтынсарино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394833100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Алтынсарино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394833100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Бестобе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Бестобе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394837100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Бестобе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394837100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Бестобе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394837100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Бестобе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394837100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Бестобе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394837100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Бестобе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394837100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Бестобе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394837100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Дружба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Дружба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394845100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Дружба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394845100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Дружба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394845100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Дружба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394845100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Дружба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394845100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Дружба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394845100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Дружба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394845100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Карабатыра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Карабатыр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394853100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Карабатыр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394853100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Карабатыр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394853100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Карабатыр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394853100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Карабатыр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394853100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Карабатыр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394853100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Карабатыр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394853100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