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3f9d" w14:textId="0153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Сынгырлау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38/298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Сынгырлау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192 663,6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2 741,6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189 922,0 тысячт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24,4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38/298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2026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Бейнеуского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38/298</w:t>
            </w:r>
          </w:p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Бейнеуского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№38/298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Сынгырлау на 2028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