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691" w14:textId="dcd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декабря 2025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19.01.2026.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минимальные нормативы обеспеченности населения торговой площадью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19 января 2026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населения торговой площадью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 на 1 тысячу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