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6c9f" w14:textId="4ef6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31 декабря 2025 года № 332-қ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№32987) акимат Шиелийского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Шиелийского района" принять меры в соответствии с действующим законодательством Республики Казахстан.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Шиелийского района.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Шиелийского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"31"декабря 2025 года №332-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одного услугополучателя в день,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полустационара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 инвалидностью с психоневрологическими патологиями от трех до восемнадцати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11330,18 тенге (8 часов)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 инвалидностью с нарушениями опорно-двигательного аппарата от трех до восемнадцати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10090,49 тенге (8 часов)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оказания услуг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3769,62 тенге (на одного получателя)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