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35e9" w14:textId="d6d3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25 апреля 2025 года № 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лицензии товарищества с ограниченной ответственностью "Іңкәрім" на разведку твердых полезных ископаемых от 27 декабря 2023 года № 2317-EL акимат Жанакорганского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"Іңкәрім" публичный сервитут сроком до 27 декабря 2029 года без изъятия земельных участков у собственников и землепользователей для проведения операций по разведке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Обязать товарищество с ограниченной ответственностью "Іңкәрім" заключить договор об установлении частного сервитута с собственниками или землепользователями в случае возникновения причинения ущерба земле на земельных участках.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товариществу с ограниченной ответственностью "Інкәрім" соблюдать требования законодательства Республики Казахстан и после завершения операции провести рекультивацию нарушенных земель.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соответствующей отрасли.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№55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"Інкәрім"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земельных участков,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"Құмсуат"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"Ынтымақ-2020"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Налибаев Жумабек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234,16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"Қарақожа-Ата"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"Бекарыс Агрофуд" товарищество с ограниченной ответственностью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498,99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"Дүйсек Бауы"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 LLС" товарищество с ограниченной ответственностью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"Абдулла"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Шаиков Абдихан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Айбек Абдиразахович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500,88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"Саяуыш"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"Нұр-Береке"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"Ынтымақ-2020"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"Досымжан"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"Байтлес"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147,07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Бүркітбаев Ерлан Қаржыбекұллы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"Самбай"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"Сыздық-Ата"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Айдархан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Куламетов Нурлан Абибуллаевич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Көшербаев Алмабек Жарылқасынұлы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Сундетулла Алдашукирович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"Мүспен"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 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"Досымжан"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94,68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Абдисаттар Турекожаевич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"Аққұтан"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