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b762fe" w14:textId="9b762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Кармакшинскому району на 2025 – 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Кармакшинского районного маслихата Кызылординской области от 28 февраля 2025 года № 257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Кармакшинский районный маслихат ПРИНЯЛ РЕШЕНИЕ: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Кармакшинскому району на 2025 – 2029 годы согласно приложению к настоящему решению.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Кармакшинского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Ә.Қошалақов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февраля 2025 года №257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Кармакшинскому району на 2025-2029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Кармакшинскому району на 2025-2029 годы (далее – План) разработан в соответствии с Закон Республики Казахстан "О местном государственном управлении и самоуправлении в Республике Казахстан" статья 6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подпункт 15)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схема (карта) с обозначением пастбищ, предназначенных для нужд населения по выпасу сельскохозяйственных животных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(карта) с обозначением рекомендуемых схем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схема размещения поголовья сельскохозяйственных животных на удаленных пастбищах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Плану:</w:t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Start w:name="z2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6"/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7"/>
    <w:bookmarkStart w:name="z2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8"/>
    <w:bookmarkStart w:name="z2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разработке плана по управлению пастбищами и их использованию приняты следующие данные:</w:t>
      </w:r>
    </w:p>
    <w:bookmarkEnd w:id="9"/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ямах);</w:t>
      </w:r>
    </w:p>
    <w:bookmarkEnd w:id="12"/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животных;</w:t>
      </w:r>
    </w:p>
    <w:bookmarkEnd w:id="13"/>
    <w:bookmarkStart w:name="z3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владельцев;</w:t>
      </w:r>
    </w:p>
    <w:bookmarkEnd w:id="14"/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bookmarkEnd w:id="15"/>
    <w:bookmarkStart w:name="z3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bookmarkEnd w:id="16"/>
    <w:bookmarkStart w:name="z3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7"/>
    <w:bookmarkStart w:name="z3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 оборотов;</w:t>
      </w:r>
    </w:p>
    <w:bookmarkEnd w:id="18"/>
    <w:bookmarkStart w:name="z3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 (или) юридическими лицами.</w:t>
      </w:r>
    </w:p>
    <w:bookmarkEnd w:id="19"/>
    <w:bookmarkStart w:name="z3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Кармакшинскому районе имеются 2 поселка (Жосалы, Торетам) и 12 сельский округ (Акай, Жосалы, Иркол, Жанажол, ІІІ Интернационал, Актобе, Акжар, Дауылкол, Алдашбай ахун, Куандария, Т.Комекбаев, Кармақшы).</w:t>
      </w:r>
    </w:p>
    <w:bookmarkEnd w:id="20"/>
    <w:bookmarkStart w:name="z3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Кармакшинского района – 3 104 070,0 гектар, из них пастбищные земли – 2 077 630,6 гектар.</w:t>
      </w:r>
    </w:p>
    <w:bookmarkEnd w:id="21"/>
    <w:bookmarkStart w:name="z4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2"/>
    <w:bookmarkStart w:name="z4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по категориям земель Кармакшинского района, тысяч гектаров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Кармакшинский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2134804,606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83446,0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6047,35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1755189,02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3104070,0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Жосалы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Жосалы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Торетам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434663000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Торетам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Жосалы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Торебай 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Иркол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Дур Онгар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ІІІ Интернационал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434665100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ІІІ Интернационал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Дауылкол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Турмагамбет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Алдашбай ахун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Алдашбай ахун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Куандария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Куандария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Т.Комекбаев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Т.Комекбаев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Кармакшы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Абыла, Село Кызылтам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Кармакшинский район расположен в центральной части Кызылординской области. Территория района полностью расположена в Туранской низменности. На севере простираются песчаные холмистые пустыни Жинишкекум и Кольдыкум - части Приаральских Каракум, в центральной части района расположены Алакая и Жосалинская степь, на юге - холмистые пески Кызылкумов. Высочайшая точка - гора Таргыл (160 м) находится в северной части района. В недрах обнаружены запасы природных строительных материалов. Климат континентальный. Среднегодовые температуры января -9-13°С, июля 27-29°С. Среднегодовое количество осадков – 100-150 мм. По центральной части района протекает река Сырдарья. Сооружены оросительные каналы Кармакшы и Шиели. По южной части проходят древние русла Сырдарии - Жанадария, Инкардарья и др. Почвы на севере бурые, песчанисто-бурые, глинистые, в центральной части - песчанисто-бурые, бело-серые. В долине и пойме Сырдарьи почвы луговые и лугово-болотистые. Произрастают полынь, житняк, боялыч, синюха голубая, чҰрный саксаул, камыш, тростник, чернотал, джида, тамариск, чингиль, чий и другие растения. Из млекопитающих водятся волк, лиса, барсук, заяц-толай; из птиц - гуси, утки, фазаны, цапли и др. В течение года наблюдается ветреная погода.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Водоснабжение для сельского хозяйства в районе используется из подземных вод.</w:t>
      </w:r>
    </w:p>
    <w:bookmarkEnd w:id="28"/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Основной отраслью сельского хозяйства в районе является животноводство.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настоящее время в районе верблюдов 4440 голов, 38 807 голов крупного рогатого скота, 59 310 голов мелкого рогатого скота, 18 094 голов лошади.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районе действует 14 скотомогильника и 14 ветеринарных пунктов.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Жосалы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Торетам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Жосалы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Иркол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 Интернационал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Дауылкол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Алдашбай ахун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Куандария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Т.Комекбаев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Кармакшы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35"/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6"/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Особенностей выпаса сельскохозяйственных животных на культурных и аридных пастбищах: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почва зависит от климатического региона, видов сельскохозяйственных животных, а также от пастбищеоборота;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дней;</w:t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41"/>
    <w:bookmarkStart w:name="z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42"/>
    <w:bookmarkStart w:name="z6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3"/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4"/>
    <w:bookmarkStart w:name="z6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5"/>
    <w:bookmarkStart w:name="z6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6"/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7"/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7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7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7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8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8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8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8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Кармакшинскому району на 2025-2029 годы</w:t>
            </w:r>
          </w:p>
        </w:tc>
      </w:tr>
    </w:tbl>
    <w:bookmarkStart w:name="z9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