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62fe" w14:textId="9b76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Кармакшинскому району на 2025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февраля 2025 года № 257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Кармакшинский районный маслихат ПРИНЯЛ РЕШЕНИЕ: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Кармакшинскому району на 2025 – 2029 годы согласно приложению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2025 года №257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Кармакшинскому району на 2025-2029 годы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Кармакшинскому району на 2025-2029 годы (далее – План) разработан в соответствии с Закон Республики Казахстан "О местном государственном управлении и самоуправлении в Республике Казахстан" статья 6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 Республики Казахстан "О пастбищах" </w:t>
      </w:r>
      <w:r>
        <w:rPr>
          <w:rFonts w:ascii="Times New Roman"/>
          <w:b w:val="false"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 </w:t>
      </w:r>
      <w:r>
        <w:rPr>
          <w:rFonts w:ascii="Times New Roman"/>
          <w:b w:val="false"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административно-территориальной единицы в разрезе категорий земель,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(карта) с обозначением пастбищ, предназначенных для нужд населения по выпасу сельскохозяйственных животных личного подворья,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(карта) с обозначением рекомендуемых схем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(карта) с обозначением пастбищ, которые могут быть предоставлены в землепользование пастбищепользователям,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размещения поголовья сельскохозяйственных животных на удаленных пастбищах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Плану: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плана по управлению пастбищами и их использованию приняты следующие данные: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ямах);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численности поголовья сельскохозяйственных животных для выпаса на отгонных пастбищах;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 оборотов;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представленные государственными органами, физическими и (или) юридическими лицами.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административно - территориальному делению в Кармакшинскому районе имеются 2 поселка (Жосалы, Торетам) и 12 сельский округ (Акай, Жосалы, Иркол, Жанажол, ІІІ Интернационал, Актобе, Акжар, Дауылкол, Алдашбай ахун, Куандария, Т.Комекбаев, Кармақшы).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территории Кармакшинского района – 3 104 070,0 гектар, из них пастбищные земли – 2 077 630,6 гектар.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категориям земли: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пастбищ по категориям земель Кармакшинского района, тысяч гектаров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2134804,606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1755189,02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3104070,0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Жосалы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Торебай би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Дур Онгар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 Интернационал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ІІІ Интернационал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Турмагамбет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Алдашбай ахун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Куандария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Т.Комекбаев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Т.Комекбаев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Абыла, Село Кызылтам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Кармакшинский район расположен в центральной части Кызылординской области. Территория района полностью расположена в Туранской низменности. На севере простираются песчаные холмистые пустыни Жинишкекум и Кольдыкум - части Приаральских Каракум, в центральной части района расположены Алакая и Жосалинская степь, на юге - холмистые пески Кызылкумов. Высочайшая точка - гора Таргыл (160 м) находится в северной части района. В недрах обнаружены запасы природных строительных материалов. Климат континентальный. Среднегодовые температуры января -9-13°С, июля 27-29°С. Среднегодовое количество осадков – 100-150 мм. По центральной части района протекает река Сырдарья. Сооружены оросительные каналы Кармакшы и Шиели. По южной части проходят древние русла Сырдарии - Жанадария, Инкардарья и др. Почвы на севере бурые, песчанисто-бурые, глинистые, в центральной части - песчанисто-бурые, бело-серые. В долине и пойме Сырдарьи почвы луговые и лугово-болотистые. Произрастают полынь, житняк, боялыч, синюха голубая, чҰрный саксаул, камыш, тростник, чернотал, джида, тамариск, чингиль, чий и другие растения. Из млекопитающих водятся волк, лиса, барсук, заяц-толай; из птиц - гуси, утки, фазаны, цапли и др. В течение года наблюдается ветреная погода.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Водоснабжение для сельского хозяйства в районе используется из подземных вод.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Основной отраслью сельского хозяйства в районе является животноводство.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настоящее время в районе верблюдов 4440 голов, 38 807 голов крупного рогатого скота, 59 310 голов мелкого рогатого скота, 18 094 голов лошади.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районе действует 14 скотомогильника и 14 ветеринарных пунктов.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– санитарных объектах: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купания скота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Жосалы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Т.Комекбаев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Для определения продуктивности пастбищ использовались данные геоботанических исследований. Средняя урожайность пастбищ на сухую массу составляет 1,5 - 2,0 центнер/гектар. Вспомогательные запасы травы и запасы кошения используются в зимний период.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Определение пастбищного потенциала, основано на данных о его производительности в период пастбищ. Приблизительно были получены следующие нормы кормов для скота (в среднем для одного скота): крупно рогатый скот - 4 кг, мелко рогатый скот -2 кг, лошадь и верблюд – 6 кг.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Особенностей выпаса сельскохозяйственных животных на культурных и аридных пастбищах: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календарный график о выпасе сельскохозяйственных животных и перегона сезонных маршрутов устанавливающий использование пастбищ, а также продолжительность пастбищеоборота;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почва зависит от климатического региона, видов сельскохозяйственных животных, а также от пастбищеоборота;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-160 - 180 дней;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пустынной – 160-180 дней;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Длительность выпаса скота: для крупного рогатого скота молочной породы минимальная, для крупного рогатого скота мясной породы, овец, лошадей, верблюдов максимальная и зависит от глубины и плотности снежного покрова и других факторов.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Кармакшинскому району на 2025-2029 годы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Кармакшинскому району на 2025-2029 годы</w:t>
            </w:r>
          </w:p>
        </w:tc>
      </w:tr>
    </w:tbl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Кармакшинскому району на 2025-2029 годы</w:t>
            </w:r>
          </w:p>
        </w:tc>
      </w:tr>
    </w:tbl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Кармакшинскому району на 2025-2029 годы</w:t>
            </w:r>
          </w:p>
        </w:tc>
      </w:tr>
    </w:tbl>
    <w:bookmarkStart w:name="z8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Кармакшинскому району на 2025-2029 годы</w:t>
            </w:r>
          </w:p>
        </w:tc>
      </w:tr>
    </w:tbl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Кармакшинскому району на 2025-2029 годы</w:t>
            </w:r>
          </w:p>
        </w:tc>
      </w:tr>
    </w:tbl>
    <w:bookmarkStart w:name="z8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Кармакшинскому району на 2025-2029 годы</w:t>
            </w:r>
          </w:p>
        </w:tc>
      </w:tr>
    </w:tbl>
    <w:bookmarkStart w:name="z8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Кармакшинскому району на 2025-2029 годы</w:t>
            </w:r>
          </w:p>
        </w:tc>
      </w:tr>
    </w:tbl>
    <w:bookmarkStart w:name="z9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