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13f0" w14:textId="09e1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2024 года №235-33/7 "Об утверждении бюджета сельского округа Кызылозек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4 июня 2025 года № 281-39/7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Кызылорда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городcкого маслихата от 24 декабря 2024 года №235-33/7 "Об утверждении бюджета сельского округа Кызылозек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</w:t>
      </w:r>
      <w:r>
        <w:rPr>
          <w:rFonts w:ascii="Times New Roman"/>
          <w:b w:val="false"/>
          <w:i w:val="false"/>
          <w:color w:val="000000"/>
          <w:sz w:val="28"/>
        </w:rPr>
        <w:t xml:space="preserve"> 1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Кызылозек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723 124,8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13 631,0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709 493,8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723 426,6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-301,8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301,8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откатки бюджетных средств – 301,8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2025 года № 281-39/7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235-33/7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Кызылозек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723 124,8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709 493,8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709 493,8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709 493,8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дорог в городах, селах, поселках, сельских округах районного значения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