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ac20" w14:textId="245a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 для проведения операций по разведке твердых полезных ископаемых товариществом с ограниченной ответственностью "Copper Union Group"</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21 июля 2025 года № 68/03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17, </w:t>
      </w:r>
      <w:r>
        <w:rPr>
          <w:rFonts w:ascii="Times New Roman"/>
          <w:b w:val="false"/>
          <w:i w:val="false"/>
          <w:color w:val="000000"/>
          <w:sz w:val="28"/>
        </w:rPr>
        <w:t>статьями 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Осакаровского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публичный сервитут на земельные участки общей площадью 10,951 гектар, расположенные на территории Шидертинского сельского округа Осакаровского района без изъятия земельных участков сроком до 17 февраля 2031 года для проведения операций по разведке твердых полезных ископаемых товариществом с ограниченной ответственность "Copper Union Group",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Товариществу с ограниченной ответственностью "Copper Union Group" (по согласованию) необходимо возместить убытки собственникам земельных участков и землепользователям в полном объеме. Размер убытков и порядок их компенсации определить соглашением сторон в соответствии с действующим законодательством Республики Казахстан.</w:t>
      </w:r>
    </w:p>
    <w:bookmarkEnd w:id="2"/>
    <w:bookmarkStart w:name="z7" w:id="3"/>
    <w:p>
      <w:pPr>
        <w:spacing w:after="0"/>
        <w:ind w:left="0"/>
        <w:jc w:val="both"/>
      </w:pPr>
      <w:r>
        <w:rPr>
          <w:rFonts w:ascii="Times New Roman"/>
          <w:b w:val="false"/>
          <w:i w:val="false"/>
          <w:color w:val="000000"/>
          <w:sz w:val="28"/>
        </w:rPr>
        <w:t>
      3. Государственному учреждению "Отдел земельных отношений Осакаровского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принятие иных мер, вытекающих из настоящего постановления.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района.</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Осакаровского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Осакаровского района</w:t>
            </w:r>
            <w:r>
              <w:br/>
            </w:r>
            <w:r>
              <w:rPr>
                <w:rFonts w:ascii="Times New Roman"/>
                <w:b w:val="false"/>
                <w:i w:val="false"/>
                <w:color w:val="000000"/>
                <w:sz w:val="20"/>
              </w:rPr>
              <w:t>от "21" июля 2025 года</w:t>
            </w:r>
            <w:r>
              <w:br/>
            </w:r>
            <w:r>
              <w:rPr>
                <w:rFonts w:ascii="Times New Roman"/>
                <w:b w:val="false"/>
                <w:i w:val="false"/>
                <w:color w:val="000000"/>
                <w:sz w:val="20"/>
              </w:rPr>
              <w:t>№68/03</w:t>
            </w:r>
          </w:p>
        </w:tc>
      </w:tr>
    </w:tbl>
    <w:bookmarkStart w:name="z14" w:id="8"/>
    <w:p>
      <w:pPr>
        <w:spacing w:after="0"/>
        <w:ind w:left="0"/>
        <w:jc w:val="left"/>
      </w:pPr>
      <w:r>
        <w:rPr>
          <w:rFonts w:ascii="Times New Roman"/>
          <w:b/>
          <w:i w:val="false"/>
          <w:color w:val="000000"/>
        </w:rPr>
        <w:t xml:space="preserve"> Перечень земельных участков в границах лицензии на разведку твердых полезных ископаемых от 17 февраля 2025 года № 3166-EL, в отношении которых подлежит установлению публичный сервитут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частей участков, в отношении которых подлежит установлению публичный сервитут (в границах лицензии),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Шидертинский сельский округ, крестьянское хозяйство "Максат"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Шидертинский сельский округ товарищество с ограниченной ответственностью "Birlik Agro Invest"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