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f542" w14:textId="387f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апреля 2025 года № 24/02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07 февраля 2030 года, без изъятия земельного участка у собственников и землепользователей товариществу с ограниченной ответственностью "Корпорация Казахмыс", на земельный участок общей площадью 460,8175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"Корпорация Казахмыс"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"Корпорация Казахмыс"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