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f706" w14:textId="b91f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4 апреля 2025 года № 20/01 "Об утверждении перечня субсидируемых видов удобрений и нормы субсидий на 1 тонну (литр, килограмм) удобрений, приобретенных у продавца удобрений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сентября 2025 года № 51/02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апреля 2025 года № 20/01 "Об утверждении перечня субсидируемых видов удобрений и нормы субсидий на 1 тонну (литр, килограмм) удобрений, приобретенных у продавца удобрений на 2025 год" (зарегистрирован в Реестре государственной регистрации нормативных правовых актов за № 6755-09)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51/02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2025 года № 20/01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10,36%,Р2О5 – 14,24%, К2О – 3,88%, MgО в/р – 0,38%, В в/р – 0,14%, Мn – 0,97%, Zn – 0,67%, аминокислоты - 10,61%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B-0,01%, Cu-0,003%, Fe-0,04%, Mn-0,012%,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B-0,01%, Cu-0,003%, Fe-0,04%, Mn-0,012%, Mo-0,005%,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Формулалары: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К2О-20% общее количество аминокислот 4%, альгиновая кислота 30%, органическое вещество 40%, хелатный Са, Mg, Zn, Fe, Mn, B, Mo-2,6%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2%,Органический азот 2%, Фульвокислоты 20%, Свободные кислоты 6%, Общий гумусный экстракт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94,25 г/л, Фосфор 28 г/л, Калий 28 г/л, Магний 28,7 г/л, Железо 0,87 г/л, Бор 1,96 г/л, Сера 26,25 г/л, Медь 0,98 г/л, Цинк 19,6 г/л, Марганец 24,5 г/л, Молибден 7,35 г/л, Кобальт 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Сера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МАКРО,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N-2,0%, K-2,0%, P-0,5%, Zn-0,08%, Mg-0,8%, Cu-0,5%, Mn-2,0%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N-20,5%, S-22,0%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P2O5-22.1. Массовая доля усвояемых фосфатов в перерасчете на P2O5-22.1-19,5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P2O5-21,5. Массовая доля усвояемых фосфатов в перерасчете на P2O5-18,0±5)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Fe-0,032%, B-0,011%, Cu-0,009%, Zn-0,027%, Mn-0,024%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K2O-24%, Fe-0,032%, B-0,011%, Cu-0,009%, Zn-0,027%, Mn-0,024%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Fe-0,05%, Zn-0,1%,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N-6,0%, P2O5-2,5%, K2O-2,5%, Mn-1,2%, Zn-1,2%, B-2,0%, Mo-0,25%, Fe-1,2%, Cu-1,0%, Co-0,1, рН -7,2%, Гидроксикарбоновые и аминокислоты-28,0%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NРК-1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P205-26±1, K2O-26±1,S-2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 , S-не менее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 (S-10-11%)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P2O5-0,5%, K2O-2,5%, MgO-0,1%, Mn-0,25%, Zn-0,2%, B-0,1%, Mo-0,02%, Fe-0,3%, Cu-0,05%, Co-0,005, рН -9,0%, Гидроксикарбоновые и аминокислоты-3,0%, Гуминовые и фульвовые кислоты-12,0%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"СТЕРНЯ-12"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ед./мл); природные полисахариды, фитогормоны, витамины, L-аминокислоты; гумат калия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10,0 %, К2О– 5,0 %; MgO-2,46%; В – 0,37 %; Zn – 0,21 %; SO3 – 0,35 %; Cu-0,37%; Mo-0,002%; аминокислоты – 2,86 %; органические кислоты – 2,3%; полисахариды – 0,00403 %; фитогормоны – 0,00046 %)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B-0.015, Mn-0.001, Zn-0.025,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Bacilluis subtilis Ч-13, 5*10^4,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