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2572" w14:textId="a312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"Диспетчерское управление на складе" и "Диспетчерское управление движением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4 ноября 2025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"Диспетчерское управление на складе"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"Диспетчерское управление движением транспорта"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транспортной политики Министерства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транспорта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"Диспетчерское управление на складе"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"Диспетчерское управление на складе"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7 сентября 2023 года № 377 (зарегистрирован в Реестре государственной регистрации нормативных правовых актов под № 33401) и предназначен для определения уровней квалификаций, необходимых для осуществления работниками в сфере стандартизации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термины и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 – это должностное лицо, отвечающее за координацию действий в определенной сфере, к которому с периферии стекается большой объем информации, подлежащей структурированию, переработке и последующей передаче в нужных направлениях;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диспетчерская служба – это централизованная форма оперативного управления на основе применения технических средств связи, сбора информации, ее обработки и осуществления оперативного контроля и регулирования производства;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транспортное средство – техническое устройство для перевозки людей, грузов или использования, установленного на них специального оборудования для выполнения определенных процессов или операций;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склад – стационарное здание, сооружение или комплекс, предназначенный для приемки, размещения и хранения товаров;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складской учет – постоянный и количественный учет, осуществляемый в помещениях, созданных для хранения товаров;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товарно-транспортная накладная – накладная, предназначенная для учета движения товарно-материальных ценностей (ТМЦ) при их перемещении с участием транспортных средств, и является основанием для списания у грузоотправителя и оприходования их у грузополучателя;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погрузочно-разгрузочная операция – это перемещение изделий на ограниченные расстояния в пределах одного участка, осуществляемое между складами, складскими площадками, рабочими площадками или при перемещении со склада к определенному виду транспорта.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сокращения: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IMS (Inventory Management System) – система управления товарными запасами;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IP-мониторинг – процесс наблюдения и сбора данных о работе сети или устройств, использующих протокол IP;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QR-код (Quick Response code) – код быстрого отклика;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WMS (Warehouse Management System) – система управления складом, общее определение программно-аппаратных комплексов, которые предназначены для автоматизации, оптимизации складских операций и повышения управляемости складского хозяйства;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ЕТКС – Единый тарифно-квалификационный справочник работ и профессий рабочих;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ТиПО – Техническое и профессиональное образование;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ТМЦ – товарно-материальные ценности;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ОКЭД – общий классификатор видов экономической деятельности.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Название профессионального стандарта: "Диспетчерское управление на складе".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профессионального стандарта: H125.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Указание секции, раздела, группы, класса и подкласса согласно ОКЭД: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 Вспомогательная деятельность сухопутного транспорта;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52.21.3 Деятельность терминалов.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профессионального стандарта: Профессиональный стандарт "Диспетчерское управление на складе" устанавливает требования к применению диспетчеризации в деятельности складского хозяйства, в организации приемки, размещения, отпуска, учета товарно-материальных ценностей и управления запасами с целью минимизации затрат, связанных со складированием и переработкой товаров.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Учетчик по складу (Оператор склада) - 3 уровень ОРК;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 (склада) - 4 уровень ОРК;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(склада) - 5 уровень ОРК;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диспетчер (на складе) - 4 уровень ОРК;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диспетчерской службы (на складе) - 3 уровень ОРК.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"Учетчик по складу (Оператор склада)":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Учетчик по складу (Оператор склада)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 и практический опыт не менее 1 года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4321-0-005 - Контролер при погрузке и выгрузке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Систематический, оперативный учет хода складских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Приемка и отгрузка товарно-материальных ценностей;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Подбор заказов;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Хранение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и отгрузка товарно-материальных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складирования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и/или осуществлять складирование товара, согласно нормативным документам, правилам и условиям хранения для данной группы товара; согласно установленному внутреннему распорядку; не допуская падения товара, заваливания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связь с диспетчером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Следовать инструкциям по контролю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WMS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терминалы сборы данных, сканеры штрих- и QR-кодов;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складскими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Следовать устным и письменным инструкциям;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Обрабатывать документы, связанные со складскими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Поддерживать работу системы управления запасами.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Установленный внутренний порядок расположения товаров на складе (по ассортименту, производителям или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адресного хранения товарного учета и маршрутизации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цифрового контроля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расположения товаров для избегания их падения и заваливания;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охраны труда при складировании товаров различных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Компьютерная грамотность.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и разукомплектация наборов и единиц продукции, требующей подобных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комплектацию наборов и единиц продукции, требующей подобных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разукомплектации наборов и единиц продукции, требующей подобных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возвращенный товар, в случае необходимости, к выбраковке.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комплектации наборов и единиц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разукомплектации наборов и единиц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приемки и отгрузки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выгрузку и приемку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или организовывать проверку целостности товаров, тары,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связь с диспетчером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укладку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помощь в перемещении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Следовать устным и письменным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приемке ТМЦ на склад, отгрузке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механизмов, предназначенных для выполнения погрузочно-разгрузочных, работа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техники безопасности при проведении работ с использованием ручных штабелеров и гидравлических тележек;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Требования, предъявляемые наличию комплектующих в поступающей на склад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заказов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подбору и комплектации товара по заказам на основании документов по подбору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товар на основании расходных накладных;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документацию по подбору и комплектации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Располагать товар в соответствии с правилами и стандартами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сроки ранних партий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взвешивание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упаковочное оборудование: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средства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Поддерживать связь с диспетчером склада.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заполнения расходных накладных;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внутренней товарной документации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корректного расположения товара на поддонах при сборке заказов;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Обозначения партий товара на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весового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упаковки и маркировки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заказов, предназначенных для отгрузки со склада, с использованием терминала сбора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заказы с использованием терминала сбора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Поддерживать связь с диспетчером склада.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терминала сбора;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расходных накладных;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заполнения внутренней товарной документации на складе.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товарно-материальных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целостности и сохранности товарно-материальных ценностей в процессе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нарушения целостности товаров, их упаковки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нарушения режима и условий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связь с диспетчером склада.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упаковки и маркировки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 хранения товаров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хранения товаров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действий при обнаружении несоответствующей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локальных и полных инвентаризациях товарно-материальных ценностей на складе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просчет ТМЦ на складе при проведении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инвентаризационные ведомости;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связь с диспетчером склада.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Процедуры проведения локальной инвентаризации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Процедуры проведения полной инвентаризации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Формы, правила заполнения инвентаризационных ведомостей.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Коммуникабельность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"Диспетчер (склада)":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(склада)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образование, профессиональная подготовка по установленной программе и 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процессов перемещения, учета и хранения товаров на складе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приемки, перемещения и поставки товаров;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Сопровождение процесса хранения товаров и ведение отчетности.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приемки, перемещения и поставки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процессов заказа и поставки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Сопровождать процесс заказа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операции по подготовке товаров к реализации (сортировка, очистка, фасовка, упаковка, маркировка);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процесс комплектации товаров в партии;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группировку товаров по маршрутам;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графиков централизованной доставки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выполнение производственных заданий в соответствии с производственной программой, технологическим процессом,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товарно-сопроводительную и транспортную документацию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со смежными подразделениями, внутренними и внешними поставщиками и потребителями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Планировать время доставки товаров в соответствии с требованиями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оптимальные сроки, маршруты движения, методы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Организовывать возврат оборотной тары (если эта категория тары используется), ремонт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Работать в команде.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торговые термины и толкования (Incoterms);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назначение транспортных средств, погрузочно-разгрузочной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грузовых перевозок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перевозки, складирования и схемы размещения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Процедура приемки и отпуска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транспортировки, перегрузки, хранения скоропортящихся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работы с контейнерами и крупногабаритными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товарно-сопроводительной и транспортной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тарификации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оргтехники,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ведения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заказ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расстановку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Отслеживать своевременность выполнения заказа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характеристики транспортных средств,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межличностных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сопровождение и контроль перемещения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производственные задания в соответствии с технологическим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сохранность товаров при транспортировке 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Сопровождать, контролировать выполнение погрузочно-разгрузочных работ с соблюдением правил охраны труда, пожарной и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Сопровождать, контролировать прием и отпуск товаров по наименованию, массе, количеству и в соответствии с сопроводительной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Сопровождать процесс весового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Сопровождать процессы эксплуатации транспортных средств и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Организовывать, сопровождать процессы перемещения ТМЦ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оборудованием системы диспетчерского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документацию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в процессе работы нормативную и методическую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Выявлять, устранять и предотвращать причины нарушений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Своевременно изолировать несоответствующую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Работать в команде.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пожарной, промышленной,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дорожного движения и схемы движения по территории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погрузки и выгрузки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перевозки, складирования и схемы размещения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комплектации товаров в партии;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Маршруты доставки товаров, порядок группировки товаров по маршрутам;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Процедура приемки и отпуска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транспортировки, погрузки, разгрузки, хранения скоропортящихся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и назначение транспортных средств, погрузочно-разгрузочной техники,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эксплуатации транспортных средств, погрузочно-разгрузочной техники и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применения и пользования средствами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оформления товарно-сопроводительной и транспортной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работы с контейнерами и крупногабаритными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Влияние погодных и дорожных условий на безопасность управления транспортными средствами, погрузочно-разгрузочной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действий при возникновении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упаковки, маркировки товаров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Системы автоматизации склада (WMS), RFID-системы;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Правила взвешивания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 упаковки, маркировки, хранения и утилизации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оперативной и статистической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и вести отчетность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нормативную и методическую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учета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акты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Сроки и порядок составления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инструменты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статистического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процесса хранения товаров и ведение отчетности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инвентаризации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проведении ревизии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инвентаризации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своевременную изоляцию несоответствующей продукции, ее оформление;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Разбраковывать несоответствующую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Направлять несоответствующую продукцию на утилизацию;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документацию и вести отчетность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средствами вычислительной техники, оргтехники,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проведению инвентаризации и ревизии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товаров и их размещение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Адресная система хранения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автоматизации склада (WMS), RFID-системы;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действий при обнаружении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оформления документации на несоответствующую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обнаружения и доработки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утилизации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Правила упаковки, маркировки, хранения товаров, утилизации несоответствующей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Средства вычислительной техники, оргтехники,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движения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и вести отчетность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отчетную документацию по движению ТМЦ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нормативную и методическую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и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товаросопроводительной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работы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приема, хранения и выдачи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действий при обнаружении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оформления документации на несоответствующую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обнаружения и доработки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утилизации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упаковки, маркировки, хранения товаров, маркировки, хранения и утилизации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Нормативная и методическая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Средства вычислительной техники, оргтехники,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и вести отчетность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ведение отчетности подчиненными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и методическая документация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сроки ведения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вычислительной техники, оргтехники,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самостоятельно решать поставленные руководством задачи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 на складе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"Администратор (склада)":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(склада)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складом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4000-0-004 - Заведующий складом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1324-0-020 - Начальник склада (горюче-смазочных материалов, грузового, материально-технического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приемки, хранения, отпуска, учета товарно-материальных ценностей, отсутствия материальных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складского хозяйства;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складируемого товара.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складского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функционированием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и поддерживать деловые отношения;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поддерживать благоприятную и эффективную рабочую атмосферу;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Давать указания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Организовывать, проводить обучение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Составлять, утверждать график смен;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работой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решение проблем, в том числе связанных с производственными, трудовыми и социальными отношениями;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Совершенствовать бизнес-процессы;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Поддерживать работу системы управления запасами (IMS), управлять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ведение базы данных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Управлять складом на основе IMS, WMS;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терминалы сбора данных, сканеры штрих- и QR-кодов;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Поддерживать работу системы диспетчерского управления складом, работать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Управлять сторонними поставщиками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Обеспечивать и контролировать взаимодействие склада с внешними контрагентами;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Работать в команде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Руководить работой по приему, хранению и отпуску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Обеспечивать размещение товаров наиболее экономичным способом с учетом требований по их хранению, условий заключенных договоров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складскими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Управлять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Обеспечивать соблюдение особых условий хранения товаров по требованию клиентов либо если такие условия вытекают из особенностей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Обеспечивать строгое соблюдение адресной системы хранения товаров во избежание пересортицы, порчи;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Обеспечивать сохранность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Достигать целей деятельности, обеспечивать непрерывные улучшения в качестве и производительности;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Осуществлять надзор за складскими услугами с добавленной стоимостью;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Обеспечивать рациональное использование складских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Обеспечивать информационное сопровождение и контроль на каждом отдельном этапе за исполнением заказа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Вести учет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Вести учет затрат на складские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Управлять бюджетом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Планировать свою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Планировать деятельность складского хозяйства, включая определение будущих требований к мощности склада, его услугам;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Планировать прием и отгрузку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Обеспечивать соблюдение правил оформления и сдачи приходно-расходных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Анализировать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Составлять установленную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Использовать средства оргтехники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Собирать и обрабатывать информацию, в том числе с использованием компьютерной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Специализация склада, организационная структура, потоки команд и информации внутри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Свои полномочия, определенные законодательством РК, уставными документами организации, трудовым договором, доверенностью;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Должностные обязанности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Нормативная правовая и нормативно техническая база, затрагивающая аспекты складского хозяйства,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Бизнес-процессы;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Финансовые термины и экономические понятия;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Управление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передачи ТМЦ, находящихся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инвентаризации ТМЦ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Нормативы погрузочных и 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юридических отношений в части договоров на хранение ТМЦ, оказание складских услуг с добавленной стоимостью, перевозку товаров (грузов), на аренду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 зон хранения с коробочными и паллетными местами хранения, адресное хранение и прочие нормативные релевантные процессы и внутренние документы, имеющие отношение к работе на складе и непосредственным обязанностям;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Требования, параметры приема и оптимального размещения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товарного соседства с одинаковыми режимами хранения и сорбционными (впитывающими и поглощающими) свойствами, одинаковым составом газовой среды, воздухообменом;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Техника безопасности на складе, включая максимальный вес и равномерное распределения нагрузки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WMS, IMS, адресное хранение;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Система диспетчерского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Нормы безопасности в области профилактики возгораний и других технических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Правила, регулирующие вопросы безопасности при хранении потенциально опасных веществ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Учет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Учет затрат на складские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Правила, стандарты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Правила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погрузке и разгрузке 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проведение погрузочно-разгрузочных работ на складе с соблюдением правил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сбор, хранение и своевременный возврат поставщикам многооборотной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комплектацию партий товаров по заявкам клиентов / менеджеров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складских операций, в том числе с использованием программных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правил оформления и сдачи приходно-расходных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ведение документации по грузоперевозкам;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установленную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WMS, IMS;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безопасности и охраны труда при проведении погрузочно-разгрузных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укладки и штабелировки, требования по размещению грузов и распределению нагрузки на стеллажах, в транспортном средстве;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товаросопроводительных документов и порядок их заверения согласно требованиям нормативных документов Республики Казахстан, а также при импорте и экспорте;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работы складов, транспортных и погрузо-разгрузочных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Документация по учету работы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Виды и способы архивации документов, а также порядок документооборота, принятый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состоянием помещений, инвентаря, оборудования на складе и обеспечение их своевременного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Следить за надлежащим состоянием эксплуатируемых помещений, стеллажей, оборудования,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в помещениях средств обеспечения пожарной безопасности, их пригодность к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необходимый ремонт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необходимый ремонт стеллажей, оборудования, инвентаря или их замену.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правовая и нормативно техническая база, затрагивающая аспекты складского хозяйства,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складов, транспортных и погрузо-разгрузочных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инвентаризации товаров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юридических отношений в части договоров на хранение ТМЦ, оказание складских услуг с добавленной стоимостью, перевозку товаров (грузов), на аренду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безопасности в области профилактики возгораний и других технических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Правила, регулирующие вопросы безопасности при хранении потенциально опасных веществ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ремонтных работ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Технические характеристики и возможности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к стеллажной и другим внутрискладским конструкциям.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складируемого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температурно-влажностного режима и других технических условий хранения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должный температурный режим и уровень влажности в складских помещениях в соответствии с требованиями к товарам и пожеланиями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соответствующие санитарные условия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периодический технический осмотр помещения (трещины, течь и прочее) и обеспечить безопасность эксплуатации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Классифицировать товары по термическому состоянию и требованиям к оптимальному температурному режиму;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средства, вычислительной техники, оргтехники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Быстро ориентироваться на складе, пользоваться программным обеспечением;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эксплуатационную документацию на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Документально оформлять результаты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охраны здоровья населения,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Санитарно-гигиенические требования к хранению и транспортировке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работы WMS, IMS;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и возможности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стеллажной и другим внутрискладским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Охрана труда и техника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видеонаблюдения и контроль охраны территории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мониторинг деятельности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системы охранного телевидения и IP-мониторинга с возможностью онлайн просмотра, записи и архивирования информации, а также удаленного контроля и управления системой;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беспроводные, компьютерные и Интернет–технологии, обеспечивающие непрерывный дистанционный контроль и протоколирование всех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Документально оформлять результаты проводимых проверок, принимать оперативные меры в необходимых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 Республики Казахстан в области охранной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база, затрагивающая аспекты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юридических отношений в части договоров на хранение ТМЦ, оказание складских услуг с добавленной стоимостью, перевозку товаров (грузов), на аренду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безопасности в области профилактики возгораний и других технических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Правила, регулирующие безопасность при хранении потенциально опасных веществ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соблюдением сотрудниками склада должностных инструкций, правил по охране труда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цели и задачи предприятия в области обеспечения безопасных условий труда для подчиненных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мероприятия по соблюдению требований охраны труда, а также соответствующего поведения при опасных производственных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 реализации положения по охране труда в соответствии с целями и технической политикой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мониторинг реализации производственных инструкций, правил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разработку должностных инструкций сотрудников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соблюдение сотрудниками склада своих должностных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законодательства о труде Республики Казахстан, правила и нормы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база, затрагивающая аспекты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Обязанности, права и ответственность сотрудников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обеспечения сохранности товаров, хранящихся на территории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Должностные инструкции сотрудников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принимать решения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транспортно-логистическим центром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 (склада)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"Главный диспетчер (на складе)":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 (на складе)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и практический опыт работы не менее 2 лет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грамотного использования ресурсов склада. Контроль и обеспечение выполнения складских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деятельности складского хозяйства;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деятельности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совместных действий с оперативными и экстренными службами, местными исполнительными органами при возникновении аварийных или других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складского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складского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Строить и поддерживать деловые отношения;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поддерживать благоприятную и эффективную рабочую атмосферу;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подчиненным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Давать указания подчиненному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ведение базы данных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работу IMS, WMS;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терминалы сбора данных, сканеры штрих- и QR-кодов;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системой диспетчерского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Работать в команде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обеспечение подразделений предприятия необходимыми материалами, конструкциями, комплектующими изделиями, оборудованием, а также транспортом и погрузочно-разгрузочными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Управлять складскими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Управлять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соблюдение особых условий хранения ТМЦ по требованию клиентов либо если такие условия вытекают из особенностей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Достигать целей деятельности, обеспечивать непрерывные улучшения в качестве и производительности;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Осуществлять контроль за складскими услугами с добавленной стоимостью;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Планировать свою деятельность и деятельность подчиненного подразделения,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средства оргтехники, вычислительной техники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в работе нормативную, эксплуатационную и техническую документацию, положение о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Документально оформлять результаты работы на складе,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Специализация склада, организационная структура, потоки команд и информации внутри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Свои полномочия, определенные законодательством РК, уставными документами организации, трудовым договором, доверенностью;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Должностные обязанности подчиненных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диспетчерского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автоматизации склада (WMS), RFID-системы;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адресного хранения, товарного учета и маршрутизации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Инструменты цифрового контроля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Перечень и содержание нормативной технической документации, служебной документации, инструктивно-методических материалов по вопросам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работы производственных складов, транспортных и погрузо-разгрузочных работ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оргтехники,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Порядок ведения журналов и другой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логистическими процессами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отношения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информационное сопровождение и контроль поставки товаров, погрузки, разгрузки и процессов складской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Развивать связи с поставщиками транспортных и логистических услуг, внешними контрагентами;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договорную работу с поставщиками транспортных и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транспортные, погрузочно-разгрузочные и внутрискладские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и/или контролировать комплектацию товаров в партии;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маршруты доставки товаров, организовывать группировку товаров по маршрутам;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графики централизованной доставки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руководство транспортными и погрузочно-разгрузочными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Отслеживать местонахождение транспортных средств и грузов, контролировать проведение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возврат оборотной тары (если эта категория тары используется), организовывать ремонт тары.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и содержание нормативной технической документации, служебной документации, инструктивно-методических материалов по вопросам диспетчерского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назначение транспортных средств, погрузочно-разгрузочной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грузовых перевозок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перевозки, складирования и схемы размещения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Процедура приемки и отпуска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транспортировки, перегрузки, хранения скоропортящихся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работы с контейнерами и крупногабаритными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товарно-сопроводительной и транспортной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тарификации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оргтехники,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графика работы сотрудников складского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графики работы сотрудников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в работе нормативную, эксплуатационную и техническую документацию, положение о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организационные мероприятия по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деятельность коллектива и отдельных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оргтехники, вычислительной техники,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информацию о приемке, передаче и выполнении заявок на складские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Документально оформлять результаты работы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и содержание нормативной технической документации, служебной документации, инструктивно-методических материалов по вопросам организации складской деятельности и работы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складе, обязанности, права и ответственность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труда 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о мерах поощрения и взыскания с сотрудников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нормативную и техническую документацию, устанавливающую требования, порядок получения и подтверждения квалификации и компетенции для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соблюдения сотрудниками диспетчерской службы графика работы, сменно-суточных заданий, календарных планов, производственных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соблюдения сотрудниками диспетчерской службы должностных инструкций,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предложения о мерах поощрения и взыскания;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отчетную документацию по периодической проверке профессиональной компетенции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организационные мероприятия по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Планировать деятельность коллектива и отдельных сотрудников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законодательства Республики Казахстан о труде, правила и нормы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диспетчерской службе склада,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Должностные инструкции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журналов,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деятельности диспетчерской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персоналом производственных заданий, программ, инструкций, правил по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организационные мероприятия по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деятельность коллектива и отдельных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сотрудниками диспетчерской службы графика работы, сменно-суточных заданий, календарных планов, производственных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в работе нормативную, эксплуатационную и техническую документацию, положение о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оргтехники,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Документально оформлять результаты проводимых проверок, принимать оперативные меры в необходимых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Документально оформлять результаты работы на складе.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и содержание нормативной технической документации, служебной документации, инструктивно-методических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складе, обязанности, права и ответственность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труда 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выполнения персоналом должностных обязанностей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коллектива, отдельных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сотрудниками диспетчерской службы должностных инструкций, нормативных документов, в том числе правил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средства оргтехники,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Документально оформлять результаты проводимых проверок, принимать оперативные меры в необходимых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законодательства Республики Казахстан о труде, правила и нормы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складе, обязанности, права и ответственность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Должностные инструкции сотрудников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норм эксплуатации и технического обслуживания оборудования системы диспетчерского управления складом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системы диспетчерского управления складом, средства вычислительной техники, оргтехники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сроков, порядка технического обслуживания оборудования системы диспетчерского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результаты контроля, заявки на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принцип работы оборудования системы диспетчерского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организации работы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оргтехники,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совместных действий с оперативными и экстренными службами, местными исполнительными органами при возникновении аварийных или других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для ликвидации аварийных и других чрезвычайных ситуаций оперативных и экстренных служб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ситуацию и привлекать в необходимых случаях для ликвидации аварийных и других чрезвычайных ситуаций сторонние оперативные и экстренные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Документально оформлять результаты предпринятых мер при организации совместных действий с организациями, службами,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деятельность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эффективные коммуникации с соответствующими представителями оперативных и экстренных служб, местных исполнительных органов, аналогичной службы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средства оргтехники,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акты РК в области гражданской защиты,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обмена информацией с представителями оперативных и экстренных служб, местных исполнительных органов, аналогичной службы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предпринимаемых действий при возникновении аварийных и других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городского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Должностные инструкции подчиненных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при возникновении аварийных и других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Положение о складе, обязанности, права и ответственность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совместных действий подчиненного персонала и аварийных служб при аварийных и других чрезвычайных ситуациях, произошедших несчастных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эффективные коммуникации с соответствующими представителями оперативных и экстренных служб, местных исполнительных органов, аналогичной службы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Документально оформлять результаты предпринятых мер при организации совместных действий с организациями, службами,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деятельность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 работе нормативную и техническую документацию, положение о складе.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действий при возникновении аварийных и других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обмена информацией с представителями оперативных и экстренных служб, местных исполнительных органов, аналогичной службы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предпринимаемых действий при возникновении аварийных и других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Должностные инструкции подчиненных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оргтехники, вычислительной 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принимать решения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(склада)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(склада)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"Оператор диспетчерской службы (на складе)":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 (на складе)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диспетчерской службы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 и практический опыт не менее 1 года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4321-0-017 - Учетчик по складу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оперативной деятельности по диспетчерскому управлению на складе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Ведение оперативного учета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контроль за ходом выполнения складских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оперативного учета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за складскими операциями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распоряжения диспетчера склада.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и вести учет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работе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журнал, оперативные рапорты и другую техническую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связь с диспетчером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WMS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терминалы сбора данных, сканеры штрих- и QR-кодов.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Положения, инструкции, другие руководящие материалы и нормативные документы, касающиеся работы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и методы получения и передачи данных о ходе складских операций, работе погрузочно-разгрузочной техники, транспортных средств, расписания операций;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 и инструкции о порядке учета складских операций, перевозок и оперативного управления технологическими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принцип работы системы автоматизации склада (WMS);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адресного хранения, товарного учета и маршрутизации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Инструменты цифрового контроля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нормы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ведения учетной документации, журналов.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полученных данных о работе погрузочно-разгрузочной техники, транспортных средств со сменно-суточными заданиями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и сопоставление данных о работе погрузочно-разгрузочной техники, транспортных средств со сменно-суточными заданиями, выявление отклонений и причин их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оперативное руководство;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связь с диспетчером склада, транспортной службой;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работе средства вычислительной техники, оргтехники,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Положение о порядке оперативного управления погрузочно-разгрузочными и транспортными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оформления, выдачи, приема и обработки транспортной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Положения, инструкции, другие руководящие и нормативные документы, касающиеся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учетной и отчетной документации, банка данных, журналов регистрации.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учетной и отчетной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Вести учетную документацию или банк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контролировать правильность заполнения первичной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работе средства вычислительной техники, оргтехники,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первичной документации, ее регистрации в регистрационных журналах или в банке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формирования и ведения банка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эксплуатации применяемых технических средств обработки и передачи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службы оперативного управления производством;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Положения, инструкции, другие руководящие и нормативные документы, касающиеся работы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внутреннего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инвентаризации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Правила, касающиеся расстановки и укладки товаров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Средства вычислительной техники, оргтехники,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за ходом выполнения складских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загрузкой транспортных средств, простоями по причине технической неисправности, несвоевременным прибытием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и передавать оперативную информацию о загрузке транспортных средств, простоях по причине технической неисправности, о несвоевременном прибытии транспортных средств с помощью средств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средства оргтехники;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учетную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Поддерживать связь с диспетчером склада,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Принятая на предприятии система организации перевозок грузов и производства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хранимых и перевозимых грузов - вид упаковки, удельный вес, физическое состояние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подвижного состава транспорта, погрузочно-разгрузочных машин и механизмов, а также результаты анализа организации труда и мероприятия по ее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простоя транспорта под погрузкой и разгрузкой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Положение о рабочем времени и времени отдыха водителей (машинистов);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Средства вычислительной техники, оргтехники,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оперативной связи с клиентами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Регулировать, координировать работу подразделений и взаимодействие с внешними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и передавать клиентам оперативную информацию с помощью средств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средства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эксплуатационную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приемки, складирования, хранения, реализации товаров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методы осуществления связи с клиентурой;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Положения и инструкции о порядке организации перевозок и управления складскими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учетной и отчетной документации, формирования и ведения банка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Исполнительность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</w:tbl>
    <w:bookmarkStart w:name="z66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01"/>
    <w:bookmarkStart w:name="z6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202"/>
    <w:bookmarkStart w:name="z6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203"/>
    <w:bookmarkStart w:name="z6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04"/>
    <w:bookmarkStart w:name="z6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23, transport@transport.gov.kz.</w:t>
      </w:r>
    </w:p>
    <w:bookmarkEnd w:id="205"/>
    <w:bookmarkStart w:name="z6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206"/>
    <w:bookmarkStart w:name="z6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207"/>
    <w:bookmarkStart w:name="z6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08"/>
    <w:bookmarkStart w:name="z6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209"/>
    <w:bookmarkStart w:name="z6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210"/>
    <w:bookmarkStart w:name="z6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23.</w:t>
      </w:r>
    </w:p>
    <w:bookmarkEnd w:id="211"/>
    <w:bookmarkStart w:name="z6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31 июля 2025 года.</w:t>
      </w:r>
    </w:p>
    <w:bookmarkEnd w:id="212"/>
    <w:bookmarkStart w:name="z6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</w:t>
      </w:r>
    </w:p>
    <w:bookmarkEnd w:id="213"/>
    <w:bookmarkStart w:name="z6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19 августа 2025 года.</w:t>
      </w:r>
    </w:p>
    <w:bookmarkEnd w:id="214"/>
    <w:bookmarkStart w:name="z6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"Атамекен".</w:t>
      </w:r>
    </w:p>
    <w:bookmarkEnd w:id="215"/>
    <w:bookmarkStart w:name="z6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2025 год.</w:t>
      </w:r>
    </w:p>
    <w:bookmarkEnd w:id="216"/>
    <w:bookmarkStart w:name="z6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31 декабря 2028 год.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68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"Диспетчерское управление движением транспорта"</w:t>
      </w:r>
    </w:p>
    <w:bookmarkEnd w:id="218"/>
    <w:bookmarkStart w:name="z68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6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"Диспетчерское управление движением транспорта"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</w:t>
      </w:r>
    </w:p>
    <w:bookmarkEnd w:id="220"/>
    <w:bookmarkStart w:name="z6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7 сентября 2023 года № 377 (зарегистрирован в Реестре государственной регистрации нормативных правовых актов под № 33401) и предназначен для определения уровней квалификаций, необходимых для осуществления работниками в сфере стандартизации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221"/>
    <w:bookmarkStart w:name="z6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термины и определения:</w:t>
      </w:r>
    </w:p>
    <w:bookmarkEnd w:id="222"/>
    <w:bookmarkStart w:name="z6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23"/>
    <w:bookmarkStart w:name="z6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24"/>
    <w:bookmarkStart w:name="z6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диспетчерская служба – специально оборудованная средствами контроля и связи служба, осуществляющая оперативное диспетчерское управление перевозками;</w:t>
      </w:r>
    </w:p>
    <w:bookmarkEnd w:id="225"/>
    <w:bookmarkStart w:name="z6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226"/>
    <w:bookmarkStart w:name="z69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27"/>
    <w:bookmarkStart w:name="z69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 </w:t>
      </w:r>
    </w:p>
    <w:bookmarkEnd w:id="228"/>
    <w:bookmarkStart w:name="z69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транспортное средство – техническое устройство для перевозки людей, грузов или использования установленного на них специального оборудования для выполнения определенных процессов или операций;</w:t>
      </w:r>
    </w:p>
    <w:bookmarkEnd w:id="229"/>
    <w:bookmarkStart w:name="z69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безопасность движения транспортного средства – свойство движения транспортного средства находиться в неопасном состоянии за расчетное время, когда отсутствует угроза сохранности жизни и здоровья пассажиров, технического персонала, населения, сохранности грузов, объектов хозяйствования, технических средств транспортной системы;</w:t>
      </w:r>
    </w:p>
    <w:bookmarkEnd w:id="230"/>
    <w:bookmarkStart w:name="z70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31"/>
    <w:bookmarkStart w:name="z70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– заранее спланированный путь следования транспортного средства;</w:t>
      </w:r>
    </w:p>
    <w:bookmarkEnd w:id="232"/>
    <w:bookmarkStart w:name="z70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33"/>
    <w:bookmarkStart w:name="z70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товарно-транспортная накладная – накладная, предназначенная для учета движения товарно-материальных ценностей (ТМЦ) при их перемещении с участием транспортных средств, и является основанием для списания у грузоотправителя и оприходования их у грузополучателя.</w:t>
      </w:r>
    </w:p>
    <w:bookmarkEnd w:id="234"/>
    <w:bookmarkStart w:name="z70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сокращения:</w:t>
      </w:r>
    </w:p>
    <w:bookmarkEnd w:id="235"/>
    <w:bookmarkStart w:name="z70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236"/>
    <w:bookmarkStart w:name="z70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237"/>
    <w:bookmarkStart w:name="z70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 – Техническое и профессиональное образование;</w:t>
      </w:r>
    </w:p>
    <w:bookmarkEnd w:id="238"/>
    <w:bookmarkStart w:name="z7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ТМЦ – товарно-материальная ценность;</w:t>
      </w:r>
    </w:p>
    <w:bookmarkEnd w:id="239"/>
    <w:bookmarkStart w:name="z70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240"/>
    <w:bookmarkStart w:name="z71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241"/>
    <w:bookmarkStart w:name="z71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42"/>
    <w:bookmarkStart w:name="z71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Название профессионального стандарта: "Диспетчерское управление движением транспорта".</w:t>
      </w:r>
    </w:p>
    <w:bookmarkEnd w:id="243"/>
    <w:bookmarkStart w:name="z71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профессионального стандарта: H124.</w:t>
      </w:r>
    </w:p>
    <w:bookmarkEnd w:id="244"/>
    <w:bookmarkStart w:name="z71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Указание секции, раздела, группы, класса и подкласса согласно ОКЭД:</w:t>
      </w:r>
    </w:p>
    <w:bookmarkEnd w:id="245"/>
    <w:bookmarkStart w:name="z71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246"/>
    <w:bookmarkStart w:name="z71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247"/>
    <w:bookmarkStart w:name="z71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248"/>
    <w:bookmarkStart w:name="z71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 Вспомогательная деятельность сухопутного транспорта;</w:t>
      </w:r>
    </w:p>
    <w:bookmarkEnd w:id="249"/>
    <w:bookmarkStart w:name="z71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52.21.3 Деятельность терминалов.</w:t>
      </w:r>
    </w:p>
    <w:bookmarkEnd w:id="250"/>
    <w:bookmarkStart w:name="z7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профессионального стандарта: Профессиональный стандарт "Диспетчерское управление движением транспорта" устанавливает требования к диспетчерскому управлению движением транспорта и организации бесперебойного и регулярного движения подвижного состава на маршруте.</w:t>
      </w:r>
    </w:p>
    <w:bookmarkEnd w:id="251"/>
    <w:bookmarkStart w:name="z72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252"/>
    <w:bookmarkStart w:name="z7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службы (диспетчерской) - 6 уровень ОРК;</w:t>
      </w:r>
    </w:p>
    <w:bookmarkEnd w:id="253"/>
    <w:bookmarkStart w:name="z72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диспетчер (на транспорте) - 5 уровень ОРК;</w:t>
      </w:r>
    </w:p>
    <w:bookmarkEnd w:id="254"/>
    <w:bookmarkStart w:name="z72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 (на транспорте) - 4 уровень ОРК;</w:t>
      </w:r>
    </w:p>
    <w:bookmarkEnd w:id="255"/>
    <w:bookmarkStart w:name="z72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диспетчерской движения и погрузочно-разгрузочных работ - 3 уровень ОРК;</w:t>
      </w:r>
    </w:p>
    <w:bookmarkEnd w:id="256"/>
    <w:bookmarkStart w:name="z72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диспетчерской службы (на транспорте) - 3 уровень ОРК.</w:t>
      </w:r>
    </w:p>
    <w:bookmarkEnd w:id="257"/>
    <w:bookmarkStart w:name="z72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"Начальник службы (диспетчерской)":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службы (диспетчерской)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(бакалавриат) и практический опыт работы не менее 5 лет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1325-1-036 - Начальник службы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диспетчерской службы предприятия в соответствии с производственными программами, календарными планами и сменно - суточными заданиями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диспетчерской службой;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работой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обеспечения деятельности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диспетчерской службой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работой диспетчерской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Придерживаться руководящих принципов, стандартов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диспетчерской службы, ответственную приемку и сдачу смен;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деятельность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транспортные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поддерживать оперативную связь с другими службами, транспортными, ремонтными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и оценку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несколько задач одновременно;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соблюдение нормативных требований в деятельности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Минимизировать затраты на транспортные, погрузочно-разгрузочные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работу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Планировать деятельность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Решать проблемы, возникающие при планировании, организации работы, управлении диспетчерской службой,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Организовывать обучение, проведение инструктажей, проверок знаний по охране труда, промышленной, пожарной безопасности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нормативную и техническую документацию, устанавливающую требования, порядок получения и подтверждения квалификации и компетенции для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Взаимодействовать с системой внутреннего обучения персонала и/или внешними сторонами по вопросам организации обучения и аттестации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Контролировать обеспечение подразделений предприятия необходимыми материалами,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оборудование диспетчерского пульта, средства вычислительной техники, оргтехники,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диспетчерскую навигационную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Использовать эксплуатационную документацию на оборудование, средства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Документально оформлять результаты работы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Анализировать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Вести отчетную документацию по периодической проверке профессиональной компетенции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Работать с автоматизированными системами диспетчеризации, мониторинга транспорта и управления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положения и инструкции о порядке организации перевозок, погрузочно-разгрузочных работ,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материалы по вопросам планирования и оперативного управления транспортными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Специализация подразделений предприятия и производственные связи между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Номенклатура и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работы складов, перегрузочных комплексов, выполнения транспортных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порядку подготовки и подтверждения квалификации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функционирования кадровой службы предприятия, образовательных организаций (учебных центров);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организации непрерывного обучения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Механизмы стимулирования работников и повышения их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Назначение и принцип работы системы диспетчерского контроля, входящего в ее состав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ведения диспетчерских журналов и другой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составления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Порядок оформления документации на проведение подготовки и/или проверки профессиональной компетенции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Принципы работы цифровых карт, трекинга и систем планирования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Программы для составления и контроля расписаний, расчета времени хода и анализа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сотрудников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положение о подразделении (службе), должностные и производственные (рабочие)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диспетчерские совещания;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график работы сотрудников и отслеживать его исполнение;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соблюдения графика работы сотрудниками диспетчерской службы и обеспечивать полную загрузку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сотрудниками диспетчерской службы должностных и производственных (рабочих) инструкций;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эффективности работы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выполняемых работ (услуг)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формирования графиков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Внутренние документы предприятия, должностные и производственные (рабочие)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диспетчеров нормативной и технической документацией, инструктивно-методическими материалами, расходными материалами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потребность диспетчерской службы в нормативной и технической документации, методических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внутреннюю документацию, включая должностные и производственные (рабочие) инструкции, методические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потребность в расходных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организационные мероприятия по обеспечению сотрудников необходимой нормативной и технической документацией, инструктивно-методическими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организационные мероприятия по обеспечению диспетчерской службы расходными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деятельность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в работе нормативную и техническую документацию, положение о диспетчерской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материалы по вопросам планирования и оперативного управления транспортными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выполняемых работ (услуг)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расходов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о мерах поощрения и взыскания сотрудников диспетчерской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отчетную документацию по периодической проверке профессиональной компетенции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сотрудниками диспетчерской службы должностных инструкций,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соблюдения сотрудниками диспетчерской службы графиков работы, сменно-суточных заданий, календарных планов, производственных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работы сотрудников диспетчерской службы, затраты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основные нормы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Рассчитывать часовую, дневную и годовую производительность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Готовить предложения о мерах поощрения и взыскания;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организационные мероприятия по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Использовать в работе нормативную и техническую документацию, положение о диспетчерской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положения и инструкции по труду;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организации труда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выполняемых работ (услуг)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работой диспетчерской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выполнения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коллектива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сотрудниками диспетчерской службы сменно-суточных заданий, календарных планов, производственных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оборудование диспетчерского пульта, средства вычислительной техники, оргтехники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Документально оформлять результаты работы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планирования, принятая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Стратегические, текущие и оперативные планы предприятия, транспортного подразделения,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принцип работы системы диспетчерского контроля, оборудования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Должностные инструкции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должностных обязанностей, производственных инструкций, правил по охране труда сотрудниками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сотрудниками диспетчерской службы должностных инструкций,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реализации производственных инструкций, правил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информацию о приемке, передаче и выполнении заявок по организации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коллектива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Формулировать цели и задачи предприятия в области обеспечения безопасных условий труда для подчиненных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Документально оформлять результаты проводимых проверок, принимать оперативные меры в необходимых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Должностные инструкции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руководства и/или аналогичной службы более высокого уровня управления (центральной диспетчерской службы) о результатах работы диспетчерской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диспетчерского пульта, средства вычислительной техники, оргтехники, коммуникации,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информацию о приемке, передаче и выполнении заявок по организации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Документально оформлять результаты проводимых проверок, анализа исполнения поступивших заявок, принимать оперативные меры в необходимых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руководство и/или аналогичную службу более высокого уровня управления (центральную диспетчерскую службу) о результатах работы подчиненной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Оперативно информировать об исполнении заявок по организации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методические материалы по вопросам производственного планирования, оперативного управления,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деятельности диспетчерской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резюме кандидата и оценивать его соответствие профилю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собеседование с использованием средств связи и лично;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профессиональную и личностную оценку кандидатов с использованием соответствующих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Устно и письменно общаться с кандидатами.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организации труда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Должностные инструкции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прогнозировать потребности службы в материалах, оборудовании;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необходимые затраты на потребности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состав, рациональное размещение оборудования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контролировать использование оборудования диспетчерской службы, его техническое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средства вычислительной техники, оргтехники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методические материалы по вопросам производственного планирования, оперативного управления,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Положение о диспетчерской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 и порядок применения оборудования системы диспетчерского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"Главный диспетчер (на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диспетчер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и практический опыт работы не менее 3 лет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грамотного использования ресурсов диспетчерской службы, контроль и обеспечение выполнения суточного и сменного задания.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Организационная подготовка работы диспетчерской службы;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диспетчерского руководства движением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совместных действий с оперативными и экстренными службами, местными исполнительными органами при возникновении аварийных или других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подготовка работы диспетчерской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сотрудников диспетчерской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Придерживаться руководящих принципов, стандартов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подчиненных (смен);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деятельность подчиненных (смен);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транспортные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оперативную связь с другими службами, транспортными, ремонтными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несколько задач одновременно;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нормативных требований в деятельности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обеспечение подразделения необходимыми материалами,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средства вычислительной техники, оргтехники,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в работе нормативную, эксплуатационную и техническую документацию, положение о диспетчерской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Документально оформлять результаты работы персонала (смены).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и содержание нормативной технической документации, служебной документации, инструктивно-методических материалов по вопросам организации перевозок, погрузочно-разгрузочных работ, диспетчеризации;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Должностные инструкции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Специализация подразделений предприятия и производственные связи между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Номенклатура и виды выполняемых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работы складов, перегрузочных комплексов, выполнения транспортных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ведения диспетчерских журналов и другой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графиков работы сотрудников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графики работы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 работе нормативную документацию, положение о диспетчерской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организационные мероприятия по работе с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средства вычислительной техники, оргтехники,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и содержание нормативной технической документации, служебной документации, инструктивно-методических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Внутреннее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организации труда и управления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сотрудниками диспетчерской службы производственных инструкций, выполнения сменно-суточных заданий, календарных планов, производственных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сотрудниками диспетчерской службы сменно-суточных заданий, календарных планов, производственных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сотрудниками диспетчерской службы производственных инструкций;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информацию о приемке, передаче и выполнении заявок на организацию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Документально оформлять результаты проводимых проверок, принимать оперативные меры в необходимых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вычислительной техники,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в работе нормативную, эксплуатационную и техническую документацию, положение о диспетчерской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Документально оформлять результаты работы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и содержание нормативной технической документации, служебной документации, инструктивно-методических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Тип, назначение и принцип работы системы диспетчерского контроля, эксплуатируемой диспетчерской службой;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организации труда и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Возможности программного обеспечения системы диспетчерского контроля, приемы работы в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приема и контроля выполнения заявок на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сотрудников диспетчерской службы нормативной и технической документацией, инструктивно-методическими материалами, расходными материалами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потребность диспетчерской службы в нормативной и технической документации, методических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организационные мероприятия по обеспечению сотрудников необходимой нормативной и технической документацией, инструктивно-методическими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организационные мероприятия по обеспечению диспетчерской службы расходными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 работе нормативную и техническую документацию, положение о диспетчерской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материалы по вопросам планирования и оперативного управления транспортными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диспетчерских журналов и другой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о мерах поощрения и взыскания сотрудников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отчетную документацию по периодической проверке профессиональной компетенции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соблюдения сотрудниками диспетчерской службы графиков работы, сменно-суточных заданий, календарных планов, производственных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сотрудниками диспетчерской службы должностных инструкций,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предложения о мерах поощрения и взыскания;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нормативную и техническую документацию, устанавливающую требования, порядок получения и подтверждения квалификации и компетенции для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в работе нормативную и техническую документацию, положение о диспетчерской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законодательные и иные нормативные правовые акты РК в области социальных и трудовых отношений, организации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положения и инструкции по труду;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Должностные инструкции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организации труда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соблюдением норм технического обслуживания оборудования системы диспетчерского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диспетчерского пульта, диспетчерской навигационной системы, средства вычислительной техники, оргтехники,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норм, сроков выполнения технического обслуживания оборудования системы диспетчерского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контроля, заявки на ремонт оборудования, заявки на приобретение нового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дежурным персоналом, обслуживающим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автоматизированными системами диспетчеризации, мониторинга транспорта и управления графиками.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Положение о диспетчерской службе, обязанности, права и ответственность сотрудников диспетчерской службы, персонала, обслуживающего оборудование системы диспетчерского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принцип работы оборудования системы диспетчерского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технического обслуживания оборудования системы диспетчерского контроля, подачи заявок на ремонт, на приобретение нового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ведения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цифровых карт, трекинга и систем планирования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Программы для составления и контроля расписаний, расчета времени хода и анализа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диспетчерского руководства движением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регулирование выполнения сменного плана и задания по перевозкам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расчет потребности в подвижном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сменно-суточный план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выпуска и возврата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разнарядку транспорта по объектам на основе графика выпуска и сменно-суточного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инструктаж водителей транспортных средств об условиях заданий и особенностях маршрутов, составлять график их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своевременность выхода транспорта на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расследовании всех случаев нарушений транспортных процессов и недостачи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анализ выполнения сменно-суточных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оперативные сводки о результатах работы подвижного состава, о результатах работы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оборудование диспетчерского пульта, средства вычислительной техники, оргтехники,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Использовать диспетчерскую навигационную систему.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работы складов, перегрузочных комплексов, выполнения транспортных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технико-эксплуатационные характеристики подвижного состава, погрузочно-разгрузочных механизмов и средств для контейнерных и пакетных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вычислительной техники,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Оперативное информирование заказчика, руководителя службы и/или аналогичной службы более высокого уровня управления о результатах транспортной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диспетчерского пульта, средства вычислительной техники, оргтехники,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диспетчерской навигационной системой;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Получать и передавать оперативную информацию с помощью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Информировать заказчика, руководителя и/или аналогичную службу более высокого уровня управления о ходе перевозок и погрузочно-разгрузочных работ, нарушениях сменно-суточных заданий, планов, программ, неисполнении заявок на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порядок дорожного движения, транспортирования, погрузки-разгрузки, приемки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Внутреннее положение о диспетчерской службе, обязанности, права и ответственность сотрудников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организации и механизации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обмена информацией с представителями заказчика, руководителем службы и/или аналогичной службой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совместных действий с оперативными и экстренными службами, местными исполнительными органами при возникновении аварийных или других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 необходимых случаях персонала диспетчерской службы для оказания содействия оперативным и экстренным службам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деятельность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эффективные коммуникации с соответствующими представителями оперативных и экстренных служб, органов местной исполнительной власти, аналогичной службой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управление работой транспорта при ликвидации чрезвычайных ситуаций и их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в работе нормативную и техническую документацию, положение о диспетчерской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Документально оформлять результаты предпринятых мер при организации совместных действий с организациями, службами,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оборудование диспетчерского пульта, средства вычислительной техники, оргтехники,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диспетчерской навигационной системой;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Получать и передавать оперативную информацию с помощью средств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порядок действия в чрезвычайных ситуациях, вопросы промышленной безопасности, противопожарной защиты, правила перевозки, погрузки-разгрузки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обмена информацией с представителями оперативных и экстренных служб, органов местной исполнительной власти, аналогичной службой более высокого уровня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предпринимаемых действий при возникновении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городского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Должностные инструкции подчиненных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диспетчерской службы при возникновении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Положение о диспетчерской службе, обязанности, права и ответственность диспетчеров;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принцип работы системы диспетчерского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диспетчерской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"Диспетчер (на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 работы не менее 2 лет или общее среднее образование и профессиональная подготовка по установленной программе и практический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3157-2-001 - 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диспетчерского руководства движением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осуществлению перевозочного процесса;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персонала по выполнению требований обеспечения безопасности перевозок и выбору оптимальных решений при работах в условиях нестандартных и аварийных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операций по осуществлению перевозочного процесса 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диспетчерского руководства движением и взаимодействия различных видов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диспетчерское руководство движением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взаимодействие различных видов транспорта в процессе выполнения перевозок грузов с применением современных информационных технологий, средств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поддерживать оперативную связь с диспетчерскими службами сторонних организаций, с контрольно-диспетчерскими пунктами на маршрутах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графики движения транспорта с учетом эксплуатационной обстановки и колебаний объемов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состояния обеспечения грузоперевозок;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оперативный контроль своевременного и полного выпуска подвижного состава на каждый маршрут согласно графикам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оперативный контроль движения транспорта на маршрутах, отслеживать соблюдение графиков движения, исполнение заявок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информацию по логистике транспорта, перемещению грузов и определять причины отклонений от графиков, планов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проверку готовности водителей (машинистов) транспортных средств к транспортной работе на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прохождение водителями (машинистами) транспортных средств медицинского освидетельствования;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выполнение погрузочно-разгрузочных работ, правильность размещения и укладки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средства коммуникации и связи для корректировки плана работы, передачи информации о ходе погрузочно-разгрузочных работ, перевозки грузов, о нарушениях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диспетчерскую навигационную систему для определения географических координат расположения подвижного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Составлять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работы складов, перегрузочных комплексов, выполнения транспортных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технико-эксплуатационные характеристики подвижного состава, погрузочно-разгрузочных механизмов и средств для контейнерных и пакетных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технической эксплуатации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разработки рациональных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Формы организационно-оперативного учета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Средства вычислительной техники,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Инструктирование водителей (машинистов) транспортных средств об особенностях перевозок на маршрутах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сопроводительную информацию по маршрутной сетке, характере дорожных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или организовывать передачу полученной информации водителям (машинистам) для обеспечения безопасности движения транспортных средств и своевременности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необходимые меры по обеспечению безопасности движения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Доводить до сведения водителей транспортных средств расписания движения, информацию об остановочных пунктах, необходимости перевозки попутных грузов, обслуживания новых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дорожного движения,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работы складов, перегрузочных комплексов, выполнения транспортных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Адреса предприятий и режим их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Маршрутная сеть, схемы дорог, их состояние и условия движения, обеспечивающие безопасность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Заполнение, выдача и прием транспортных документов, товарно-транспортных накладных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Заполнять, выдавать и принимать путевые листы и товарно-транспортные накладные;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их оформления, наличие реквизитов и штампов в товарно-транспортных накладных, отметок о сдаче груза в полном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записей показаний спидометра, получения и остатков горюче-смазочных материалов (ГСМ);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регистрационные журналы по движению путевых 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Заполнять журналы регистрации технического состояния и выпуска на линию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в путевых листах записи о допущенных водителями нарушениях правил дорожного движения и докладывать о них руководству;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в работе средства вычислительной 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 и обработки транспортной документации и товарно-транспортных накладных, учет технико-эксплуатационных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и методы делового общения,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оперативного учета хода перевозочного процесса и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оперативный учет хода перевозочного процесса,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 работе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охраны труда при погрузке, перемещении и разгрузке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проверку используемого оборудования и приспособлений при проведении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выполнению погрузочно-разгрузочных работ и складированию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организационно-оперативного учета перевозок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персонала по выполнению требований обеспечения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согласованного оперативного руководства перевозками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процесс перемещения грузов, соблюдение сроков, точности маршрута, своевременности прохождения контрольных точек, сохранности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диспетчерскую навигационную систему для определения географических координат расположения подвижного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полученные данные о работе транспорта со сменно - суточными заданиями;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отклонения и причины их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Корректировать этапы, сроки и безопасность выполнения транспортных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Сменно-суточные задания, графики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Маршруты перевозок, контрольные точки и условия движения по маршрутам;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принцип работы системы диспетчерского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ликвидации сверхнормативных простоев, сбоев транспортных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информацией о наличии мест, простоях на маршруте по причине технической неисправности, о преждевременных возвратах в парк, на вокзал, в порт, опозданиях на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оперативное переключение транспорта с маршрута на маршрут, выпуск на линию резервного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оперативную корректировку графиков движения транспорта и выполнения погрузочно-разгрузочных работ, маршрутов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загрузку порожнего транспорта в попутном направлении;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переговорные процессы.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простоя транспорта под различными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методы делового общения,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своевременной технической помощи подвижному составу на маршруте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Оперативно реагировать на внештатную ситуацию;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транспортной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 необходимых случаях (техническая неисправность, авария) оказание технической или ремонтной помощи подвижному составу;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Своевременно информировать руководство (подать рапорт);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оперативную сводку о происшествиях и принятых мерах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правила транспортирования, погрузки-разгрузки, приемки, складирования, хранения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решать поставленные руководством 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 движения и погрузочно-разгрузочных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"Оператор диспетчерской движения и погрузочно-разгрузочных работ":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диспетчерской движения и погрузочно-разгрузочных работ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диспетчерской движения и погрузочно-разгрузочных работ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 и практический опыт не менее 1 года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хода перевозочного процесса и выполнения погрузочно-разгрузочных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плана перевозок грузов и погрузочно-разгрузочных работ;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транспортных средств при осуществлении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Оперативный учет хода перевозочного процесса и выполнения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плана перевозок грузов и погрузочно-разгрузочных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распоряжений диспетчера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распоряжения диспетчера;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оперативных распоряжений;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работе средства вычислительной 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Положения, инструкции, другие руководящие материалы и нормативные документы, касающиеся работы диспетчерских служб, организации перевозок, оперативного управления перевозочным процессом грузов,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Специализация подразделений предприятия, производственные связи между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организации труда 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Средства вычислительной 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Заполнение, выдача и прием транспортной и сопроводительной документации, проверка правильности ее оформления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Заполнять, выдавать и принимать путевые листы и товарно-транспортные накладные;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оформления путевых листов и товарно-транспортных накладных, наличие реквизитов и штампов в товарно-транспортных накладных, отметок о сдаче груза в полном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записей показаний спидометра, получения и остатков горюче-смазочных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в путевых листах записи о допущенных водителями нарушениях правил дорожного движения и докладывать о них руководству;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работе средства вычислительной 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оформления, выдачи, приема и обработки транспортной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Положения, инструкции, другие руководящие материалы и нормативные документы, касающиеся работы диспетчерских служб,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выполняемых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графиков работы и движением транспортных средств на маршрутах, исполнением заявок на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графиков выпуска на линию и движение транспортных средств на маршрутах, исполнение заявок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нахождение транспорта под погрузочно-разгрузочными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диспетчерскую навигационную систему для определения географических координат расположения подвижного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оперативную связь с водителями транспортных средств, клиентурой, погрузочно-разгрузочными и линейными диспетчерскими пунктами, терминалами;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Сопоставлять полученные данные о работе транспортных средств со сменно-суточными заданиями, планами, выявлять отклонения и причины их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Информировать руководство о нарушениях сменно-суточных заданий, планов, неисполнении заявок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в необходимых случаях (техническая неисправность, авария) оказание технической или ремонтной помощи подвижному составу;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оборудование диспетчерского пульта, средств оргтехники,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порядок дорожного движения, перевозки, погрузки-разгрузки, приемки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Маршрутная сеть и условия движения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Схема дорог и их состояние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Расписание движения и остановочные пункты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Графики работы водителей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Расстояния перевозок и характер дорожных условий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завода — изготовителя транспортных средств, движение которых организует и контролирует оператор, по технической эксплуатации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вычислительной техники,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экономики, организации труда 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регистрации путевой документации в регистрационных журналах или создание банка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регистрацию путевой документации в регистрационных журналах;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банк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в работе средства вычислительной техники, оргтехники,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регистрации путевой документации в регистрационных журналах или в банке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Эксплуатация применяемых технических средств обработки и передачи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производственного планирования и диспетчирования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нормативные правовые и нормативно-технические документы, регламентирующие порядок перевозки, погрузки-разгрузки, приемки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транспортной дисциплины и ведение учета работы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водителями транспортных средств дорожно-транспортной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движение транспортных средств на линии, качество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работы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диспетчерскую навигационную систему для определения географических координат расположения подвижного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правила дорожного движения, перевозки, погрузки-разгрузки, приемки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транспортных средств при осуществлении перевозок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оперативной связи с водителями, клиентурой, терминалами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Регулировать, координировать работу водителей транспортных средств и их взаимодействие с клиентами, терминалами;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оперативную связь с клиентурой, погрузочно-разгрузочными и линейными диспетчерскими пунктами, терминалами;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Извещать грузополучателей о времени прибытия грузов в их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и обрабатывать информацию, в том числе с использованием компьютерной техники, о наличии грузов на грузообразующих и грузополучающих объектах, пунктах погрузки и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Получать и передавать оперативную информацию о загрузке транспортных средств, времени прохождения конкретных промежуточных пунктов, прибытия на конечный пункт маршрута, простоях по причине технической неисправности, об опозданиях на маршрутах, несвоевременном прибытии транспортных средств с помощью средств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взаимодействие со всеми участниками перевозочного процесса с целью его оптимизации;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Получать и передавать клиентам и водителям транспортных средств оперативную информацию с помощью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оборудование диспетчерского пульта, средства оргтехники,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порядок дорожного движения, перевозки, погрузки-разгрузки, приемки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методы осуществления связи с водителями, клиентурой, терминалами;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Виды выполняемых работ (услуг);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Средства вычислительной 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водителей об условиях и особенностях перевозок на маршрутах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Инструктировать водителей об условиях и особенностях перевозок на маршрутах, уделяя при этом особое внимание состоянию дорог, особенностям дорожного движения на отдельных участках в конкретных метеорологических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и передавать оперативную информацию об условиях и особенностях перевозок на маршрутах, состоянии дорог, особенностях движения на отдельных участках, а также сводки метеослужбы;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необходимые меры по обеспечению безопасности движения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оборудование диспетчерского пульта, средства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эксплуатационную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порядок дорожного движения, транспортирования, погрузки-разгрузки, приемки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методы получения и передачи данных об условиях и особенностях перевозок на маршрутах, состоянии дорог, особенностях движения на отдельных участках, а также сводки метеослужбы;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Маршрутная сеть и условия движения, обеспечивающие безопасность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Схема дорог и их состояние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Расписание движения и остановочные пункты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Графики работы водителей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Расстояния перевозок и характер дорожных условий на маршрутах движения транспортных средств, движение которых организует и контролирует оператор;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завода — изготовителя транспортных средств, движение которых организует и контролирует оператор, по технической эксплуатации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ведения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Основы экономики, организации труда 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учет хода перевозочного процесса и выполнения погрузочно-разгрузочных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оперативного учета хода перевозочного процесса и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оперативный учет хода перевозочного процесса,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 работе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нормативные правовые и нормативно-технические документы, регламентирующие порядок дорожного движения, транспортирования, погрузки-разгрузки, приемки грузов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выполнению погрузочно-разгрузочных работ и складированию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работы складов, выполнения транспортных 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вычислительной техники,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оперативных распоряжений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журнал оперативных распоряжений;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в работе средства вычислительной техники, коммуникаций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Установленный порядок ведения журнала оперативных распоряжений;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вычислительной техники, оргтехники,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Положения, инструкции, другие руководящие и нормативные документы, касающиеся работы диспетчерских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"Оператор диспетчерской службы (на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диспетчерской службы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 и практический опыт не менее 1 года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4322-3-003 - Оператор диспетчерской (производственно-диспетчерской) службы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4322-3-004 - Оператор диспетчерской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оперативного учета перевозок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Оперативный учет перевозок грузов;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учет перевозок грузов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операций в ходе перевозочного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операций в ходе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сдачи выполненных работ (оказанных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полученные данные со сменно-суточными заданиями, календарными планами, производственными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нарушений сменно-суточных заданий, планов, программ, неисполнения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в работе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диспетчерскую навигационную систему для определения географических координат расположения подвижного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Положения, инструкции, другие руководящие материалы и нормативные документы, касающиеся работы диспетчерских служб,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ходе перевозочного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и передавать оперативную информацию с помощью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диспетчера о ходе перевозок, нарушениях сменно-суточных заданий, планов, программ, неисполнении заявок на перевозку;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в работе средства вычислительной техники, коммуникаций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диспетчерскую навигационную систему для определения географических координат расположения подвижного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Положения, инструкции, другие руководящие материалы и нормативные документы, касающиеся работы диспетчерских служб,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учетную документацию или банк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 работе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нормы положений, инструкций, других руководящих материалов и нормативных документов, касающиеся работы диспетчерских служб, организации перевозок и оперативного управления перевозочным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учетной документации или формирования банка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Положения, инструкции, другие руководящие материалы и нормативные документы, касающиеся работы диспетчерских служб, организации перевозок и оперативного управления перевозочным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отчеты, в том числе по выявленным нарушениям сменно-суточных заданий, планов, программ, неисполненным заявкам на перевозку;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 работе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нормы положений, инструкций, других руководящих материалов и нормативных документов, касающиеся работы диспетчерских служб, организации перевозок и оперативного управления перевозочным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Положения, инструкции, другие руководящие материалы и нормативные документы, касающиеся работы диспетчерских служб,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и ведения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Средства вычислительной 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стрессовой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</w:tbl>
    <w:bookmarkStart w:name="z133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12"/>
    <w:bookmarkStart w:name="z13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413"/>
    <w:bookmarkStart w:name="z13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414"/>
    <w:bookmarkStart w:name="z13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Өзбеков С.Қ., +7 (717) 298 33 23, transport@transport.gov.kz</w:t>
      </w:r>
    </w:p>
    <w:bookmarkEnd w:id="415"/>
    <w:bookmarkStart w:name="z13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416"/>
    <w:bookmarkStart w:name="z13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417"/>
    <w:bookmarkStart w:name="z13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Өзбеков С.Қ.</w:t>
      </w:r>
    </w:p>
    <w:bookmarkEnd w:id="418"/>
    <w:bookmarkStart w:name="z13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</w:t>
      </w:r>
    </w:p>
    <w:bookmarkEnd w:id="419"/>
    <w:bookmarkStart w:name="z13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23.</w:t>
      </w:r>
    </w:p>
    <w:bookmarkEnd w:id="420"/>
    <w:bookmarkStart w:name="z13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3,</w:t>
      </w:r>
    </w:p>
    <w:bookmarkEnd w:id="421"/>
    <w:bookmarkStart w:name="z13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31 июля 2025 года.</w:t>
      </w:r>
    </w:p>
    <w:bookmarkEnd w:id="422"/>
    <w:bookmarkStart w:name="z13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</w:t>
      </w:r>
    </w:p>
    <w:bookmarkEnd w:id="423"/>
    <w:bookmarkStart w:name="z13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19 августа 2025 года.</w:t>
      </w:r>
    </w:p>
    <w:bookmarkEnd w:id="424"/>
    <w:bookmarkStart w:name="z13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"Атамекен".</w:t>
      </w:r>
    </w:p>
    <w:bookmarkEnd w:id="425"/>
    <w:bookmarkStart w:name="z13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2025 год.</w:t>
      </w:r>
    </w:p>
    <w:bookmarkEnd w:id="426"/>
    <w:bookmarkStart w:name="z13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31декабря 2028 год.</w:t>
      </w:r>
    </w:p>
    <w:bookmarkEnd w:id="4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