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1e8f" w14:textId="8091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30 декабря 2024 года № 44-1 "О бюджетах города Ушарал и сельских округов Алакольского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2 декабря 2025 года № 56-1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Ушарал на 2025-2027 годы,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727 553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516 059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211 494 тысячи тенге, в том числе;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811 933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84 380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84 380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84 380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Утвердить бюджет Кабанбайского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135 885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116 210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19 675 тысяч тенге, в том числе;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147 502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11 617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11 617 тысяч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11 617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Бескольского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264 353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101 926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162 427 тысяч тенге, в том числе;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270 335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5 982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5 982 тысячи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 остатки бюджетных средств 5 982 тысячи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Достыкского сельского округа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293 635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293 574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тысяча тенге, в том числе;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354 688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61 053 тысячи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61 053 тысячи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61 053 тысячи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Ыргайтинского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595 764 тысячи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156 910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438 854 тысячи тенге, в том числе;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605 594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9 830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9 830 тысяч тенге: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9 830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Теректинского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44 484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16 429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28 055 тысяч тенге, в том числе;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46 191 тысяча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1 707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1 707 тысяч тенге: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1 707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Жагатальского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140 123 тысячи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30 217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109 906 тысяч тенге, в том числе;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143 836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3 713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3 713 тысяч тенге: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3 713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Кольбайского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48 453 тысячи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19 136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29 317 тысяч тенге, в том числе;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52 789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4 336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4 336 тысяч тенге: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4 336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Акжарского сельского округа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104 253 тысячи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9 200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95 053 тысячи тенге, в том числе;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105 699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1 446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1 446 тысяч тенге: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1 446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Жанаминского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147 979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59 743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88 236 тысяч тенге, в том числе;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165 354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17 375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17 375 тысяч тенге: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17 375 тысяч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Жыландинского сельского округа на 2025-2027 годы, согласно приложениям 31, 32 и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45 312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13 872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31 440 тысяч тенге, в том числе;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47 431 тысяча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2 119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2 119 тысяч тенге: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2 119 тысяч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Екпендинского сельского округа на 2025-2027 годы, согласно приложениям 34, 35 и 36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121 234 тысячи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11 246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109 988 тысяч тенге, в том числе;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123 532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2 298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2 298 тысяч тенге: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2 298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Токжайлауского сельского округа на 2025-2027 годы, согласно приложениям 37, 38 и 39 к настоящему решению соответственно, в том числе на 2025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40 030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18 254 тысячи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21 776 тысяч тенге, в том числе;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43 668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3 638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3 638 тысяч тенге: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3 638 тысяч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Жайпакского сельского округа на 2025-2027 годы, согласно приложениям 40, 41 и 42 к настоящему решению соответственно, в том числе на 2025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65 139 тысяч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8 992 тысячи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56 147 тысяч тенге, в том числе;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69 415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4 276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4 276 тысяч тенге: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4 276 тысяч тенге.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Кайнарского сельского округа на 2025-2027 годы, согласно приложениям 43, 44 и 45 к настоящему решению соответственно, в том числе на 2025 год в следующих объемах: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44 131 тысяча тенге, в том числе: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5 312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38 819 тысяч тенге, в том числе;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44 884 тысячи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753 тысячи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753 тысячи тенге: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753 тысячи тенге.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Актубекского сельского округа на 2025-2027 годы, согласно приложениям 46, 47 и 48 к настоящему решению соответственно, в том числе на 2025 год в следующих объемах: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39 308 тысяч тенге, в том числе: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7 278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32 030 тысяч тенге, в том числе;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41 472 тысячи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2 164 тысячи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2 164 тысячи тенге: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2 164 тысячи тенге.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Ынталинского сельского округа на 2025-2027 годы, согласно приложениям 49, 50 и 51 к настоящему решению соответственно, в том числе на 2025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40 481 тысяча тенге, в том числе: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7 857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32 624 тысячи тенге, в том числе;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44 914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4 433 тысячи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4 433 тысячи тенге: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4 433 тысячи тенге.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Камыскалинского сельского округа на 2025-2027 годы, согласно приложениям 52, 53 и 54 к настоящему решению соответственно, в том числе на 2025 год в следующих объемах: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87 280 тысяч тенге, в том числе: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6 011 тысяч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81 269 тысяч тенге, в том числе;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87 834 тысячи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554 тысячи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554 тысячи тенге: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554 тысячи тенге.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Архарлинского сельского округа на 2025-2027 годы, согласно приложениям 55, 56 и 57 к настоящему решению соответственно, в том числе на 2025 год в следующих объемах: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42 996 тысяч тенге, в том числе: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2 715 тысяч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40 281 тысяча тенге, в том числе;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44 440 тысяч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1 444 тысячи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1 444 тысячи тенге: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1 444 тысячи тенге.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Кызылащинского сельского округа на 2025-2027 годы, согласно приложениям 58, 59 и 60 к настоящему решению соответственно, в том числе на 2025 год в следующих объемах: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48 085 тысяч тенге, в том числе: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7 552 тысячи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40 533 тысячи тенге, в том числе;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49 292 тысячи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1 207 тысяч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1 207 тысяч тенге: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1 207 тысяч тенге.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Енбекшинского сельского округа на 2025-2027 годы, согласно приложениям 61, 62 и 63 к настоящему решению соответственно, в том числе на 2025 год в следующих объемах: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61 566 тысяч тенге, в том числе: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6 670 тысяч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54 896 тысяч тенге, в том числе;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63 055 тысяч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1 489 тысяч тенге;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1 489 тысяч тенге: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1 489 тысяч тенге.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Ушбулакского сельского округа на 2025-2027 годы, согласно приложениям 64, 65 и 66 к настоящему решению соответственно, в том числе на 2025 год в следующих объемах: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40 184 тысячи тенге, в том числе: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5 435 тысяч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34 749 тысяч тенге, в том числе;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41 422 тысячи тенге;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1 238 тысяч тенге;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1 238 тысяч тенге: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1 238 тысяч тенге.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Сапакского сельского округа на 2025-2027 годы, согласно приложениям 67, 68 и 69 к настоящему решению соответственно, в том числе на 2025 год в следующих объемах: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39 050 тысяч тенге, в том числе: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4 504 тысячи тенге;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34 546 тысяч тенге, в том числе;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40 199 тысяч тенге;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1 149 тысяч тенге;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1 149 тысяч тенге: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1 149 тысяч тенге.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Лепсинского сельского округа на 2025-2027 годы, согласно приложениям 70, 71 и 72 к настоящему решению соответственно, в том числе на 2025 год в следующих объемах: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41 883 тысячи тенге, в том числе: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11 505 тысяч тенге;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30 378 тысяч тенге, в том числе;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42 771 тысяча тенге;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888 тысяч тенге;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888 тысяч тенге: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888 тысяч тенге.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2025 года.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Алакольского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"30" декабря 2024 года № 44-1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Ушарал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"30" декабря 2024 года № 44-1</w:t>
            </w:r>
          </w:p>
        </w:tc>
      </w:tr>
    </w:tbl>
    <w:bookmarkStart w:name="z455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2025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"30" декабря 2024 года № 44-1</w:t>
            </w:r>
          </w:p>
        </w:tc>
      </w:tr>
    </w:tbl>
    <w:bookmarkStart w:name="z464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2025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"30" декабря 2024 года № 44-1</w:t>
            </w:r>
          </w:p>
        </w:tc>
      </w:tr>
    </w:tbl>
    <w:bookmarkStart w:name="z473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2025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"30" декабря 2024 года № 44-1</w:t>
            </w:r>
          </w:p>
        </w:tc>
      </w:tr>
    </w:tbl>
    <w:bookmarkStart w:name="z482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2025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"30" декабря 2024 года № 44-1</w:t>
            </w:r>
          </w:p>
        </w:tc>
      </w:tr>
    </w:tbl>
    <w:bookmarkStart w:name="z49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2025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"30" декабря 2024 года № 44-1</w:t>
            </w:r>
          </w:p>
        </w:tc>
      </w:tr>
    </w:tbl>
    <w:bookmarkStart w:name="z500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2025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"30" декабря 2024 года № 44-1</w:t>
            </w:r>
          </w:p>
        </w:tc>
      </w:tr>
    </w:tbl>
    <w:bookmarkStart w:name="z509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2025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"30" декабря 2024 года № 44-1</w:t>
            </w:r>
          </w:p>
        </w:tc>
      </w:tr>
    </w:tbl>
    <w:bookmarkStart w:name="z518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"30" декабря 2024 года № 44-1</w:t>
            </w:r>
          </w:p>
        </w:tc>
      </w:tr>
    </w:tbl>
    <w:bookmarkStart w:name="z527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2025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"30" декабря 2024 года № 44-1</w:t>
            </w:r>
          </w:p>
        </w:tc>
      </w:tr>
    </w:tbl>
    <w:bookmarkStart w:name="z536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2025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"30" декабря 2024 года № 44-1</w:t>
            </w:r>
          </w:p>
        </w:tc>
      </w:tr>
    </w:tbl>
    <w:bookmarkStart w:name="z545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2025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"30" декабря 2024 года № 44-1</w:t>
            </w:r>
          </w:p>
        </w:tc>
      </w:tr>
    </w:tbl>
    <w:bookmarkStart w:name="z55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2025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Алакольского районного маслихата от "30" декабря 2024 года № 44-1</w:t>
            </w:r>
          </w:p>
        </w:tc>
      </w:tr>
    </w:tbl>
    <w:bookmarkStart w:name="z563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2025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Алакольского районного маслихата от "30" декабря 2024 года № 44-1</w:t>
            </w:r>
          </w:p>
        </w:tc>
      </w:tr>
    </w:tbl>
    <w:bookmarkStart w:name="z572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2025 год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Алакольского районного маслихата от "30" декабря 2024 года № 44-1</w:t>
            </w:r>
          </w:p>
        </w:tc>
      </w:tr>
    </w:tbl>
    <w:bookmarkStart w:name="z581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2025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Алакольского районного маслихата от "30" декабря 2024 года № 44-1</w:t>
            </w:r>
          </w:p>
        </w:tc>
      </w:tr>
    </w:tbl>
    <w:bookmarkStart w:name="z590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2025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Алакольского районного маслихата от "30" декабря 2024 года № 44-1</w:t>
            </w:r>
          </w:p>
        </w:tc>
      </w:tr>
    </w:tbl>
    <w:bookmarkStart w:name="z599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2025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Алакольского районного маслихата от "30" декабря 2024 года № 44-1</w:t>
            </w:r>
          </w:p>
        </w:tc>
      </w:tr>
    </w:tbl>
    <w:bookmarkStart w:name="z608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2025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Алакольского районного маслихата от "30" декабря 2024 года № 44-1</w:t>
            </w:r>
          </w:p>
        </w:tc>
      </w:tr>
    </w:tbl>
    <w:bookmarkStart w:name="z617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2025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Алакольского районного маслихата от "30" декабря 2024 года № 44-1</w:t>
            </w:r>
          </w:p>
        </w:tc>
      </w:tr>
    </w:tbl>
    <w:bookmarkStart w:name="z626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Алакольского районного маслихата от "30" декабря 2024 года № 44-1</w:t>
            </w:r>
          </w:p>
        </w:tc>
      </w:tr>
    </w:tbl>
    <w:bookmarkStart w:name="z635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2025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Алакольского районного маслихата от "30" декабря 2024 года № 44-1</w:t>
            </w:r>
          </w:p>
        </w:tc>
      </w:tr>
    </w:tbl>
    <w:bookmarkStart w:name="z645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2025 год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Алакольского районного маслихата от "2" декабря 2025 года №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Алакольского районного маслихата от "30" декабря 2024 года № 44-1</w:t>
            </w:r>
          </w:p>
        </w:tc>
      </w:tr>
    </w:tbl>
    <w:bookmarkStart w:name="z654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2025 год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