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542ca" w14:textId="96542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Министра науки и высшего образования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науки и высшего образования Республики Казахстан от 13 июня 2025 года № 309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протоколами заседания комиссии по формированию, распределению и размещению государственного образовательного заказа на подготовку кадров с высшим и послевузовским образованием в организациях высшего и (или) послевузовского образования на 2025-2026 учебный год от 6 мая 2025 года №01/1 от 30 мая 2025 года № 01/2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приказы Министра науки и высшего образования Республики Казахстан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науки и высшего образования Республики Казахстан от 18 марта 2024 года № 118 "Об утверждении государственного образовательного заказа на подготовку кадров с высшим или послевузовским образованием, в организациях образования, финансируемых из республиканского бюджета (за исключением организаций образования, осуществляющих подготовку специалистов для Вооруженных Сил Республики Казахстан, других войск и воинских формирований, а также специальных государственных органов), на 2024 – 2025, 2025 – 2026, 2026 – 2027 учебные годы":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"Администратор бюджетных программ: Министерство науки и высшего образования Республики Казахстан"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студента за учебный год/год (в тыс. тенге) / расходы 1 (один) кредита на обучение 1 студента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(или) послевузовского образования с особым статусом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организации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Педагогические науки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1 139,2/18 986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1 008,1/16 801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 Искусство и гуманитарные науки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1 209,3/20 155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1 055,9/17 598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6B03 Социальные науки, журналистика и информация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905,8/15 096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803,9/13 398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6B04 Бизнес, управление и право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905,8/15 096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803,9/13 398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6B05 Естественные науки, математика и статистика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933,6/15 560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831,8/13 863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 Информационно-коммуникационные технологии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1 111,4/18 523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1 009,6/16 826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Инженерные, обрабатывающие и строительные отрасли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1 111,4/18 523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1 009,6/16 826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 Сельское хозяйство и биоресурсы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933,6/15 560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831,8/13 863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6B09 Ветеринария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1 242,6/20 710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1 089,3/18 155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 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905,8/15 096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803,9/13 398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граждан Республики Казахстан из числа сельской молодежи, переселяющихся в регионы, определенные Правительством Республики Казахстан, 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Педагогические науки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1 139,2/18 986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1 008,1/16 801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Инженерные, обрабатывающие и строительные отрасли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1 111,4/18 523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1 009,6/16 826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 Сельское хозяйство и биоресурсы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933,6/15 560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831,8/13 863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Дифференцированный грант, 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Педагогические науки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569, 6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6B03 Социальные науки, журналистика и информация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образовательные гранты для обучения в ведущих высших учебных заведениях молодежи из густонаселенных, вновь образованных и западных регионов, 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Педагогические науки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1 139,2/18 986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1 008,1/16 801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 Искусство и гуманитарные науки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1 209,3/20 155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1 055,9/17 598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6B03 Социальные науки, журналистика и информация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905,8/15 096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803,9/13 398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6B04 Бизнес, управление и право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905,8/15 096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803,9/13 398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6В05 Естественные науки, математика и статистика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933,6/15 560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831,8/13 863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 Информационно-коммуникационные технологии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1 111,4/18 523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1 009,6/16 826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Инженерные, обрабатывающие и строительные отрасли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1 111,4/18 523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1 009,6/16 826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 Сельское хозяйство и биоресурсы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933,6/15 560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831,8/13 863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6В11 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905,8/15 096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803,9/13 398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приема для граждан Республики Казахстан, выслуживших установленный срок срочной воинской службы по призыву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 Искусство и гуманитарные науки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1 209,3/20 155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1 055,9/17 598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6B03 Социальные науки, журналистика и информация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905,8/15 096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803,9/13 398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6B04 Бизнес, управление и право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905,8/15 096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803,9/13 398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6B05 Естественные науки, математика и статистика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933,6/15 560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831,8/13 863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 Информационно-коммуникационные технологии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1 111,4/18 523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1 009,6/16 826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Инженерные, обрабатывающие и строительные отрасли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1 111,4/18 523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1 009,6/16 826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 Сельское хозяйство и биоресурсы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933,6/15 560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831,8/13 863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6B09 Ветеринария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1 242,6/20 710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1 089,3/18 155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 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905,8/15 096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803,9/13 398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Стипендиальная программа на обучение иностранных граждан, в том числе лиц казахской национальности, не являющихся гражданами Республики Казахстан, На обучение иностранных граждан по международным соглашениям*, на обучение в иностранных учебных заведениях и их филиалов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635,8/10 597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635,8/10 597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слушателей подготовительных отделений ОВПО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в АОО "Назарбаев Университет"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5509,7**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слушателей в подготовительном отделении АОО "Назарбаев Университет"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4672,6**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1 242,6/20 710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1 089,3/18 155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в международных и иностранных учебных заведений в Республике Казахстан и (или) их филиалов, 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филиале федерального государственного автономного образовательного учреждения высшего образования "Национальный исследовательский ядерный университет "МИФИ"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1 824,60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филиале федерального государственного автономного образовательного учреждения высшего образования "Российский государственный университет нефти и газа (национальный исследовательский университет) имени И.М. Губкина"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2 041,20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двудипломным программам федерального государственного бюджетного образовательного учреждения высшего образования "Российский химико-технологического университет им. Д.И. Менделеева"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1 009,60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филиале Московского государственного университета имени М.В. Ломоносова"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2 517,10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филиале Московского авиационного института "Восход"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филиале Университета Аризона на базе НАО "Северо-Казахстанский университет имени М.Козыбаева" по двудипломный программам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4 805,50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филиале Университета Аризона на базе НАО "Северо-Казахстанского университета имени М.Козыбаева"по совместным образовательным программам в рамках стратегического партнерства с получением диплома НАО "Северо-Казахстанского университета имени М.Козыбаева"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филиале Университета Хериот-Уатт Соединенного Королевства Великобритании и Северной Ирландии на базе НАО "Актюбинский региональный университет имени К. Жубанова" по двудипломному образованию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4 328,00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филиале Университета Королевы в Белфесте "Queen's University Belfast" (Квинс Юниверсити Белфаст) на базе НАО "Университета Нархоз" по двудипломным программам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5 054,00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филиале Университета города Гонконг "City University of Hong Kong" (Сити Юниверсити оф Гонкконг) на базе НАО "Казахский национальный исследовательский технический университет имени К.Сатпаева" по двудипломным программам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5 095,00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филиале Технического университета Берлин на базе НАО "Каспийский университет технологий и инжиниринга им.Ш.Есенова" по двудипломным программам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2 466,00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ТОО "Иностранное учебное заведение "Coventry Kazakhstan" (Ковентри Казахстан)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Финансирование государственного образовательного заказа осуществляется путем установления повышающего коэффициента "1,05" к размеру гранта, предоставляемого обучающимся в рамках государственного образовательного заказа, согласно Программе развития исследовательского университета автономной организации образования "Назарбаев Университет" на 2021 – 2025 годы, утвержденной постановлением Правительства Республики Казахстан от 23 декабря 2021 года № 923.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"Администратор бюджетных программ: Министерство внутренних дел Республики Казахстан" изложить в следующей редакции: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очное обучение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курсанта в год (в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академия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 Национальная безопасность и военное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6B123 Общественная безопасность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академия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 Национальная безопасность и военное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6B123 Общественная безопасность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академия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 Национальная безопасность и военное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6B123 Общественная безопасность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Актюбинский юридический институт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 Национальная безопасность и военное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6B123 Общественная безопасность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"Администратор бюджетных программ: Министерство туризма и спорта Республики Казахстан" изложить в следующей редакции: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очное обучение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студента в год (в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"Международный университет туризма и гостеприимства"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6В11 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6B111 Сфера обслуживания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803,9/13 398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"Академия физической культуры и массового спорта"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6В11 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6B115 Спорт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803,9/ 13 398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"Прием в магистратуру":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"Администратор бюджетных программ: Министерство науки и высшего образования Республики Казахстан" изложить в следующей редакции: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магистранта в год (тыс. тенге) / расходы 1 (один) кредита на обучение 1 магистранта (тенге)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(или) послевузовского образования с особым статусом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организации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Научная и педагогическая магистратура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747,3/12 455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454,9/7 581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иностранных граждан по международным соглашениям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Профильная магистратура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747,3/12 455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454,9/7 581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 филиал Московского государственного университета имени М.В. Ломоносова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2 632,4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 филиал федерального государственного автономного образовательного учреждения высшего образования "Национальный исследовательский ядерный университет "МИФИ"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1 991,1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Университет"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6 523,3*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Стипендиальная программа на обучение иностранных граждан, в том числе лиц казахской национальности, не являющихся гражданами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646,3 /10 772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магистрантов в филиале Университета города Гонконг "City University of Hong Kong" на базе НАО Казахский национальный исследовательский технический университет имени К.Сатпаева"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магистрантов в филиале Технического университета Берлин на базе НАО "Каспийский университет технологий и инжиниринга имени Ш.Есенова"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Финансирование государственного образовательного заказа осуществляется путем установления повышающего коэффициента "1,05" к размеру гранта, предоставляемого обучающимся в рамках государственного образовательного заказа, согласно Программе развития исследовательского университета автономной организации образования "Назарбаев Университет" на 2021 – 2025 годы, утвержденной постановлением Правительства Республики Казахстан от 23 декабря 2021 года № 923.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"Администратор бюджетных программ: Министерство внутренних дел Республики Казахстан" изложить в следующей редакции: </w:t>
      </w:r>
    </w:p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магистранта в год (тыс. 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 управления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7М12 Национальная безопасность и военное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7М123 Общественная безопасность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академия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7М12 Национальная безопасность и военное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7М123 Общественная безопасность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академия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7М12 Национальная безопасность и военное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7М123 Общественная безопасность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академия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7М12 Национальная безопасность и военное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7М123 Общественная безопасность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Актюбинский юридический институт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7М12 Национальная безопасность и военное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7М123 Общественная безопасность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"Прием в докторантуру":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"Администратор бюджетных программ: Министерство науки и высшего образования Республики Казахстан" изложить в следующей редакции:</w:t>
      </w:r>
    </w:p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1 обучающегося в год (тыс. тенге) / расходы 1 (один) кредита на обучение 1 обучающегося (тенге)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(или) послевузовского образования (научно – педагогическая)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2 691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2 223,6/37 060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иностранных граждан по международным соглашениям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(или) послевузовского образования (профильная)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Университет"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7 820,0*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Стипендиальная программа на обучение иностранных граждан, в том числе лиц казахской национальности, не являющихся гражданами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1 307,0/21 783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Финансирование государственного образовательного заказа осуществляется путем установления повышающего коэффициента "1,05" к размеру гранта, предоставляемого обучающимся в рамках государственного образовательного заказа, согласно Программе развития исследовательского университета автономной организации образования "Назарбаев Университет" на 2021 – 2025 годы, утвержденной постановлением Правительства Республики Казахстан от 23 декабря 2021 года № 923.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"Администратор бюджетных программ: Министерство внутренних дел Республики Казахстан" изложить в следующей редакции:</w:t>
      </w:r>
    </w:p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1 обучающегося в год (тыс. 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 управления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 Национальная безопасность и военное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8D123 Общественная безопасность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академия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 Национальная безопасность и военное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8D123 Общественная безопасность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академия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 Национальная безопасность и военное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8D123 Общественная безопасность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академия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 Национальная безопасность и военное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8D123 Общественная безопасность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науки и высшего образования Республики Казахстан от 26 апреля 2024 года № 193 "О распределении государственного образовательного заказа на подготовку кадров с высшим и (или) послевузовским образованием в разрезе групп образовательных программ на 2024-2025, 2025-2026, 2026-2027 учебные годы":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"Государственный образовательный заказ на подготовку кадров с высшим образованием на 2025-2026 учебный год в разрезе групп образовательных программ" изложить в следующей редакции:</w:t>
      </w:r>
    </w:p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 образовательных программ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обучение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обучение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6B01 Педагогические науки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6В011 Педагогика и психология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6В012 Педагогика дошкольного воспитания и обучения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обучение и воспитание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6В013 Подготовка учителей без предметной специализации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6В014 Подготовка учителей с предметной специализацией общего развития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начальной военной подготовки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физической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музыки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художественного труда и черчения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основы права и экономики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6В015 Подготовка учителей по естественнонаучным предметам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математики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физики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информатики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химии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биологии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географии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6В016 Подготовка учителей по гуманитарным предметам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по гуманитарным предметам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6В017 Подготовка учителей по языкам и литературе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казахского языка и литературы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русского языка и литературы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иностранного языка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6В018 Подготовка социальных педагогов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социальных педагогов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6В019 Специальная педагогика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педагогика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детей-сирот и детей, оставшихся без попечения родителей, а также граждан Республики Казахстан из числа молодежи, потерявших или оставшихся без попечения родителей до совершеннолетия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с инвалидностью первой или второй группы, лиц с инвалидностью с детства, детей с инвалидностью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ветеранов боевых действий на территории других государств, ветеранов, приравненных по льготам к ветеранам Великой Отечественной войны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 национальности, не являющихся гражданами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 которых воспитывается четыре и более несовершеннолетних детей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числа неполных семей, имеющих данный статус не менее трех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воспитывающих детей с инвалидностью с детства, лиц с инвалидностью первой или второй группы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6В02 Искусство и гуманитарные науки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6В021 Искусство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Исполнительское искусство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Режиссура, арт-менеджмент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Театральное искусство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Аудиовизуальные средства и медиа производство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Мода, дизайн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6В022 Гуманитарные науки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Философия и этика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Религия и теология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В134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и этнология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В234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Музейное дело и охрана памятников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Тюркология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В135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Востоковедение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6В023 Языки и литература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Переводческое дело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Филология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Итого: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детей-сирот и детей, оставшихся без попечения родителей, а также граждан Республики Казахстан из числа молодежи, потерявших или оставшихся без попечения родителей до совершеннолетия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с инвалидностью первой или второй группы, лиц с инвалидностью с детства, детей с инвалидностью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ветеранов боевых действий на территории других государств, ветеранов, приравненных по льготам к ветеранам Великой Отечественной войны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 национальности, не являющихся гражданами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 которых воспитывается четыре и более несовершеннолетних детей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числа неполных семей, имеющих данный статус не менее трех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воспитывающих детей с инвалидностью с детства, лиц с инвалидностью первой или второй группы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6В03 Социальные науки, журналистика и информация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6В031 Социальные науки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Социология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Культурология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Политология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В141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 отношения и дипломатия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6В032 Журналистика и информация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Журналистика и репортерское дело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Библиотечное дело, обработка информации и архивное дело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детей-сирот и детей, оставшихся без попечения родителей, а также граждан Республики Казахстан из числа молодежи, потерявших или оставшихся без попечения родителей до совершеннолетия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с инвалидностью первой или второй группы, лиц с инвалидностью с детства, детей с инвалидностью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ветеранов боевых действий на территории других государств, ветеранов, приравненных по льготам к ветеранам Великой Отечественной войны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 национальности, не являющихся гражданами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 которых воспитывается четыре и более несовершеннолетних детей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числа неполных семей, имеющих данный статус не менее трех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воспитывающих детей с инвалидностью с детства, лиц с инвалидностью первой или второй группы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6В04 Бизнес, управление и право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6В041 Бизнес и управление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и управление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 и налогообложение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В145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аудит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Финансы, экономика, банковское и страховое дело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 и реклама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навыки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6В042 Право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детей-сирот и детей, оставшихся без попечения родителей, а также граждан Республики Казахстан из числа молодежи, потерявших или оставшихся без попечения родителей до совершеннолетия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с инвалидностью первой или второй группы, лиц с инвалидностью с детства, детей с инвалидностью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ветеранов боевых действий на территории других государств, ветеранов, приравненных по льготам к ветеранам Великой Отечественной войны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 национальности, не являющихся гражданами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 которых воспитывается четыре и более несовершеннолетних детей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числа неполных семей, имеющих данный статус не менее трех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воспитывающих детей с инвалидностью с детства, лиц с инвалидностью первой или второй группы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6В05 Естественные науки, математика и статистика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6В051 Биологические и смежные науки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Биологические и смежные науки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6В052 Окружающая среда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Окружающая среда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Наука о земле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6В053 Физические и химические науки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6В054 Математика и статистика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статистика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детей-сирот и детей, оставшихся без попечения родителей, а также граждан Республики Казахстан из числа молодежи, потерявших или оставшихся без попечения родителей до совершеннолетия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с инвалидностью первой или второй группы, лиц с инвалидностью с детства, детей с инвалидностью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ветеранов боевых действий на территории других государств, ветеранов, приравненных по льготам к ветеранам Великой Отечественной войны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 национальности, не являющихся гражданами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 которых воспитывается четыре и более несовершеннолетних детей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числа неполных семей, имеющих данный статус не менее трех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воспитывающих детей с инвалидностью с детства, лиц с инвалидностью первой или второй группы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 Информационно-коммуникационные технологии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6В061 Информационно-коммуникационные технологии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технологии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В157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Математическое и компьютерное моделирование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6В063 Информационная безопасность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безопасность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В158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Криптология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6В062 Телекоммуникации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Коммуникации и коммуникационные технологии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детей-сирот и детей, оставшихся без попечения родителей, а также граждан Республики Казахстан из числа молодежи, потерявших или оставшихся без попечения родителей до совершеннолетия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с инвалидностью первой или второй группы, лиц с инвалидностью с детства, детей с инвалидностью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ветеранов боевых действий на территории других государств, ветеранов, приравненных по льготам к ветеранам Великой Отечественной войны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 национальности, не являющихся гражданами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 которых воспитывается четыре и более несовершеннолетних детей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числа неполных семей, имеющих данный статус не менее трех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воспитывающих детей с инвалидностью с детства, лиц с инвалидностью первой или второй группы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 Инженерные, обрабатывающие и строительные отрасли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6В071 Инженерия и инженерное дело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инженерия и процессы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Материаловедение и технологии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Электротехника и энергетика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В162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Электротехника и автоматизация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 и металлообработка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Транспортная техника и технологии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Морской транспорт и технологии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 и технологии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В167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Летная эксплуатация летательных аппаратов и двигателей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В165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Магистральные сети и инфраструктура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В166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сооружения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6В072 Производственные и обрабатывающие отрасли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питания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материалов (стекло, бумага, пластик, дерево)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Текстиль: одежда, обувь и кожаные изделия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Горное дело и добыча полезных ископаемых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В171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В271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Нефтегазовое дело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фармацевтического производства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6В073 Архитектура и строительство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В173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Гидромелиорация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В175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и водоотведение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Градостроительство, строительные работы и гражданское строительство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В126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 строительство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В176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Гидротехническое строительство и управление водными ресурсами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 и землеустройство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6В075 Стандартизация, сертификация и метрология (по отраслям)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Стандартизация, сертификация и метрология (по отраслям)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детей-сирот и детей, оставшихся без попечения родителей, а также граждан Республики Казахстан из числа молодежи, потерявших или оставшихся без попечения родителей до совершеннолетия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с инвалидностью первой или второй группы, лиц с инвалидностью с детства, детей с инвалидностью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ветеранов боевых действий на территории других государств, ветеранов, приравненных по льготам к ветеранам Великой Отечественной войны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 национальности, не являющихся гражданами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 которых воспитывается четыре и более несовершеннолетних детей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числа неполных семей, имеющих данный статус не менее трех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воспитывающих детей с инвалидностью с детства, лиц с инвалидностью первой или второй группы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6В08 Сельское хозяйство и биоресурсы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6B081 Агрономия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Растениеводство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6B082 Животноводство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6B083 Лесное хозяйство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6B084 Рыбное хозяйство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6B086 Водные ресурсы и водопользования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Водные ресурсы и водопользования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6В087 Агроинженерия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В183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Агроинженерия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детей-сирот и детей, оставшихся без попечения родителей, а также граждан Республики Казахстан из числа молодежи, потерявших или оставшихся без попечения родителей до совершеннолетия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с инвалидностью первой или второй группы, лиц с инвалидностью с детства, детей с инвалидностью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ветеранов боевых действий на территории других государств, ветеранов, приравненных по льготам к ветеранам Великой Отечественной войны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 национальности, не являющихся гражданами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 которых воспитывается четыре и более несовершеннолетних детей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числа неполных семей, имеющих данный статус не менее трех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воспитывающих детей с инвалидностью с детства, лиц с инвалидностью первой или второй группы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6В09 Ветеринария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6В091 Ветеринария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детей-сирот и детей, оставшихся без попечения родителей, а также граждан Республики Казахстан из числа молодежи, потерявших или оставшихся без попечения родителей до совершеннолетия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с инвалидностью первой или второй группы, лиц с инвалидностью с детства, детей с инвалидностью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ветеранов боевых действий на территории других государств, ветеранов, приравненных по льготам к ветеранам Великой Отечественной войны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 национальности, не являющихся гражданами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 которых воспитывается четыре и более несовершеннолетних детей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числа неполных семей, имеющих данный статус не менее трех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воспитывающих детей с инвалидностью с детства, лиц с инвалидностью первой или второй группы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6В11 Услуги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6B111 Сфера обслуживания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В091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В092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В093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Ресторанное дело и гостиничный бизнес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6B112 Гигиена и охрана труда на производстве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В094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Санитарно-профилактические мероприятия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6B113 Транспортные услуги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В095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6B114 Социальная работа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В090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работа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детей-сирот и детей, оставшихся без попечения родителей, а также граждан Республики Казахстан из числа молодежи, потерявших или оставшихся без попечения родителей до совершеннолетия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с инвалидностью первой или второй группы, лиц с инвалидностью с детства, детей с инвалидностью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ветеранов боевых действий на территории других государств, ветеранов, приравненных по льготам к ветеранам Великой Отечественной войны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 национальности, не являющихся гражданами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 которых воспитывается четыре и более несовершеннолетних детей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числа неполных семей, имеющих данный статус не менее трех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воспитывающих детей с инвалидностью с детства, лиц с инвалидностью первой или второй группы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6В10 Здравоохранение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6В101 Здравоохранение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В084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В085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ВМ086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ВМ088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ВМ089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Медико-профилактическое дело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иностранных граждан по международным соглашениям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детей-сирот и детей, оставшихся без попечения родителей, а также граждан Республики Казахстан из числа молодежи, потерявших или оставшихся без попечения родителей до совершеннолетия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с инвалидностью первой или второй группы, лиц с инвалидностью с детства, детей с инвалидностью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ветеранов боевых действий на территории других государств, ветеранов, приравненных по льготам к ветеранам Великой Отечественной войны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 национальности, не являющихся гражданами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 которых воспитывается четыре и более несовершеннолетних детей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числа неполных семей, имеющих данный статус не менее трех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воспитывающих детей с инвалидностью с детства, лиц с инвалидностью первой или второй группы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Дифференцированные гранты с частичной оплатой за обучение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6B01 Педагогические науки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6B03 Социальные науки, журналистика и информация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приема для граждан Республики Казахстан, выслуживших установленный срок срочной воинской службы по призыву, – 2,5 процента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 Искусство и гуманитарные науки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6B03 Социальные науки, журналистика и информация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6B04 Бизнес, управление и право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6B05 Естественные науки, математика и статистика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 Информационно-коммуникационные технологии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Инженерные, обрабатывающие и строительные отрасли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 Сельское хозяйство и биоресурсы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6B09 Ветеринария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граждан Республики Казахстан из числа сельской молодежи, переселяющихся в регионы, определенные Правительством Республики Казахстан, в том числе: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 образовательных программ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Педагогические науки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6В011 Педагогика и психология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6В012 Педагогика дошкольного воспитания и обучения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обучение и воспитание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6В013 Подготовка учителей без предметной специализации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6В020 Профессиональное обучение (по профилю)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начальной военной подготовки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6В014 Подготовка учителей с предметной специализацией общего развития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физической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музыки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художественного труда и черчения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основы права и экономики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6В015 Подготовка учителей по естественнонаучным предметам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математики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физики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информатики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химии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биологии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географии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6В016 Подготовка учителей по гуманитарным предметам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по гуманитарным предметам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казахского языка и литературы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русского языка и литературы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6В017 Подготовка учителей иностранного языка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иностранного языка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6В018 Подготовка социальных педагогов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социальных педагогов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6В019 Специальная педагогика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педагогика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Инженерные, обрабатывающие и строительные отрасли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6В071 Инженерия и инженерное дело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инженерия и процессы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Материаловедение и технологии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Электротехника и электроэнергетика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Электротехника и автоматизация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 и металлообработка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Транспортная техника и технологии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питания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6В072 Производственные и обрабатывающие отрасли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материалов (стекло, бумага, пластик, дерево)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Текстиль: одежда, обувь и кожаные изделия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Горное дело и добыча полезных ископаемых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фармацевтического производства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материалов давлением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6В073 Архитектура и строительство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6В071 Инженерия и инженерное дело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 строительство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Градостроительство, строительные работы и гражданское строительство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 и землеустройство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6В075 Стандартизация, сертификация и метрология (по отраслям)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Стандартизация, сертификация и метрология (по отраслям)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6B10 Сельское хозяйство и биоресурсы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6B083 Лесное хозяйство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6B086 Водные ресурсы и водопользования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Водные ресурсы и водопользования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6B081 Агрономия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Растениеводство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6B082 Животноводство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6В087 Агроинженерия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Агроинженерия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6B09 Ветеринария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6В091 Ветеринария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образовательные гранты для обучения в ведущих высших учебных заведениях молодежи из западных регионов, 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Атырауcкая область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 образовательных программ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Педагогические науки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6В011 Педагогика и психология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6В012 Педагогика дошкольного воспитания и обучения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обучение и воспитание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6В013 Подготовка учителей без предметной специализации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6В014 Подготовка учителей с предметной специализацией общего развития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физической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музыки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6В015 Подготовка учителей по естественнонаучным предметам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математики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физики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информатики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химии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биологии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географии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6В016 Подготовка учителей по гуманитарным предметам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по гуманитарным предметам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6В017 Подготовка учителей по языкам и литературе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казахского языка и литературы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русского языка и литературы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иностранного языка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6В018 Подготовка социальных педагогов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социальных педагогов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6В019 Специальная педагогика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педагогика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6В02 Искусство и гуманитарные науки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6В021 Искусство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Мода, дизайн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6В022 Гуманитарные науки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6В023 Языки и литература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Переводческое дело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6В03 Социальные науки, журналистика и информация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6В031 Социальные науки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Социология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Культурология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Политология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 отношения и дипломатия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6В032 Журналистика и информация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Журналистика и репортерское дело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Библиотечное дело, обработка информации и архивное дело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6В04 Бизнес, управление и право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6В041 Бизнес и управление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и управление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 и налогообложение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аудит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Финансы, экономика, банковское и страховое дело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 и реклама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навыки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6В042 Право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6В05 Естественные науки, математика и статистика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6В051 Биологические и смежные науки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Биологические и смежные науки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6В052 Окружающая среда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Окружающая среда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Наука о земле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6В053 Физические и химические науки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6В054 Математика и статистика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статистика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 Информационно-коммуникационные технологии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6В061 Информационно-коммуникационные технологии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технологии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6В063 Информационная безопасность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безопасность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6В062 Телекоммуникации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Коммуникации и коммуникационные технологии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 Инженерные, обрабатывающие и строительные отрасли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6В071 Инженерия и инженерное дело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инженерия и процессы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Электротехника и энергетика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Электротехника и автоматизация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 и металлообработка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Транспортная техника и технологии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Морской транспорт и технологии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 и технологии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Летная эксплуатация летательных аппаратов и двигателей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Магистральные сети и инфраструктура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сооружения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6В072 Производственные и обрабатывающие отрасли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питания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материалов (стекло, бумага, пластик, дерево)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Текстиль: одежда, обувь и кожаные изделия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Горное дело и добыча полезных ископаемых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В272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Нефтегазовое дело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6В073 Архитектура и строительство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Градостроительство, строительные работы и гражданское строительство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 строительство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 и землеустройство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6В075 Стандартизация, сертификация и метрология (по отраслям)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Стандартизация, сертификация и метрология (по отраслям)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 образовательных программ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Педагогические науки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6В011 Педагогика и психология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6В012 Педагогика дошкольного воспитания и обучения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обучение и воспитание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6В013 Подготовка учителей без предметной специализации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физической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музыки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6В015 Подготовка учителей по естественнонаучным предметам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математики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физики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информатики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химии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биологии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географии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6В016 Подготовка учителей по гуманитарным предметам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по гуманитарным предметам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6В017 Подготовка учителей по языкам и литературе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казахского языка и литературы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русского языка и литературы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иностранного языка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6В018 Подготовка социальных педагогов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социальных педагогов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6В019 Специальная педагогика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педагогика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6В02 Искусство и гуманитарные науки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6В021 Искусство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Мода, дизайн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6В022 Гуманитарные науки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Философия и этика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Религия и теология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и этнология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Тюркология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Востоковедение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6В023 Языки и литература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Переводческое дело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Филология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6В03 Социальные науки, журналистика и информация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6В031 Социальные науки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Социология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Культурология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Политология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 отношения и дипломатия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6В032 Журналистика и информация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Журналистика и репортерское дело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Библиотечное дело, обработка информации и архивное дело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6В04 Бизнес, управление и право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6В041 Бизнес и управление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и управление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 и налогообложение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аудит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Финансы, экономика, банковское и страховое дело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 и реклама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навыки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6В042 Право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6В05 Естественные науки, математика и статистика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6В051 Биологические и смежные науки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Биологические и смежные науки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6В052 Окружающая среда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Окружающая среда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Наука о земле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6В053 Физические и химические науки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6В054 Математика и статистика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статистика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 Информационно-коммуникационные технологии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6В061 Информационно-коммуникационные технологии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технологии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6В063 Информационная безопасность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безопасность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6В062 Телекоммуникации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Коммуникации и коммуникационные технологии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 Инженерные, обрабатывающие и строительные отрасли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6В071 Инженерия и инженерное дело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инженерия и процессы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Электротехника и энергетика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Электротехника и автоматизация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 и металлообработка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Транспортная техника и технологии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Морской транспорт и технологии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 и технологии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Летная эксплуатация летательных аппаратов и двигателей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Магистральные сети и инфраструктура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сооружения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6В072 Производственные и обрабатывающие отрасли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питания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материалов (стекло, бумага, пластик, дерево)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Текстиль: одежда, обувь и кожаные изделия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Горное дело и добыча полезных ископаемых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В271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Нефтегазовое дело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фармацевтического производства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6В073 Архитектура и строительство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Градостроительство, строительные работы и гражданское строительство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 строительство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 и землеустройство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6В075 Стандартизация, сертификация и метрология (по отраслям)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Стандартизация, сертификация и метрология (по отраслям)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6В08 Сельское хозяйство и биоресурсы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6B081 Агрономия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Растениеводство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6B082 Животноводство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6B083 Лесное хозяйство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6B084 Рыбное хозяйство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6B086 Водные ресурсы и водопользования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Водные ресурсы и водопользования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6В087 Агроинженерия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Агроинженерия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6В11 Услуги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6B111 Сфера обслуживания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Ресторанное дело и гостиничный бизнес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6B112 Гигиена и охрана труда на производстве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Санитарно-профилактические мероприятия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6B113 Транспортные услуги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6B114 Социальная работа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работа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в филиале Университета Хериот-Уатт Соединенного Королевства Великобритании и Северной Ирландии на базе НАО "Актюбинский региональный университет имени К. Жубанова" по двудипломному образованию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 образовательных программ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 Информационно-коммуникационные технологии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6В061 Информационно-коммуникационные технологии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технологии KZ-UK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детей-сирот и детей, оставшихся без попечения родителей, а также граждан Республики Казахстан из числа молодежи, потерявших или оставшихся без попечения родителей до совершеннолетия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с инвалидностью первой или второй группы, лиц с инвалидностью с детства, детей с инвалидностью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ветеранов боевых действий на территории других государств, ветеранов, приравненных по льготам к ветеранам Великой Отечественной войны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 национальности, не являющихся гражданами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 которых воспитывается четыре и более несовершеннолетних детей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числа неполных семей, имеющих данный статус не менее трех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воспитывающих детей с инвалидностью с детства, лиц с инвалидностью первой или второй группы,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 Инженерные, обрабатывающие и строительные отрасли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6В071 Инженерия и инженерное дело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Электротехника и энергетика KZ-UK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6В072 Производственные и обрабатывающие отрасли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Горное дело и добыча полезных ископаемых KZ-UK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детей-сирот и детей, оставшихся без попечения родителей, а также граждан Республики Казахстан из числа молодежи, потерявших или оставшихся без попечения родителей до совершеннолетия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с инвалидностью первой или второй группы, лиц с инвалидностью с детства, детей с инвалидностью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ветеранов боевых действий на территории других государств, ветеранов, приравненных по льготам к ветеранам Великой Отечественной войны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 национальности, не являющихся гражданами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 которых воспитывается четыре и более несовершеннолетних детей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числа неполных семей, имеющих данный статус не менее трех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воспитывающих детей с инвалидностью с детства, лиц с инвалидностью первой или второй группы,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в организациях высшего и (или) послевузовского образования, по двудипломному образованию (НАО "Северо-Казахстанский университет имени Манаша Козыбаева")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 образовательных программ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обучение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 Педагогические науки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6В011 Педагогика и психология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 (KZ-US)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6В013 Подготовка учителей без предметной специализации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 (KZ-US)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6В019 Специальная педагогика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педагогика (KZ-US)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детей-сирот и детей, оставшихся без попечения родителей, а также граждан Республики Казахстан из числа молодежи, потерявших или оставшихся без попечения родителей до совершеннолетия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с инвалидностью первой или второй группы, лиц с инвалидностью с детства, детей с инвалидностью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ветеранов боевых действий на территории других государств, ветеранов, приравненных по льготам к ветеранам Великой Отечественной войны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 национальности, не являющихся гражданами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 которых воспитывается четыре и более несовершеннолетних детей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числа неполных семей, имеющих данный статус не менее трех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воспитывающих детей с инвалидностью с детства, лиц с инвалидностью первой или второй группы,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6В05 Естественные науки, математика и статистика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6В051 Биологические и смежные науки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Биологические и смежные науки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детей-сирот и детей, оставшихся без попечения родителей, а также граждан Республики Казахстан из числа молодежи, потерявших или оставшихся без попечения родителей до совершеннолетия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с инвалидностью первой или второй группы, лиц с инвалидностью с детства, детей с инвалидностью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ветеранов боевых действий на территории других государств, ветеранов, приравненных по льготам к ветеранам Великой Отечественной войны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 национальности, не являющихся гражданами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 которых воспитывается четыре и более несовершеннолетних детей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числа неполных семей, имеющих данный статус не менее трех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воспитывающих детей с инвалидностью с детства, лиц с инвалидностью первой или второй группы,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 Информационно-коммуникационные технологии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6B061 Информационно-коммуникационные технологии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технологии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детей-сирот и детей, оставшихся без попечения родителей, а также граждан Республики Казахстан из числа молодежи, потерявших или оставшихся без попечения родителей до совершеннолетия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с инвалидностью первой или второй группы, лиц с инвалидностью с детства, детей с инвалидностью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ветеранов боевых действий на территории других государств, ветеранов, приравненных по льготам к ветеранам Великой Отечественной войны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 национальности, не являющихся гражданами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 которых воспитывается четыре и более несовершеннолетних детей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числа неполных семей, имеющих данный статус не менее трех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воспитывающих детей с инвалидностью с детства, лиц с инвалидностью первой или второй группы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по совместным образовательным программам реализуемых в рамках стратегического партнерства с Университетом Аризона c получением диплома НАО "Северо-Казахстанского университета имени Манаша Козыбаева"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 образовательных программ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 Педагогические науки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6В011 Педагогика и психология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 (KZ-040)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6В013 Подготовка учителей без предметной специализации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 (KZ-040)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6В019 Специальная педагогика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педагогика(KZ-040)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детей-сирот и детей, оставшихся без попечения родителей, а также граждан Республики Казахстан из числа молодежи, потерявших или оставшихся без попечения родителей до совершеннолетия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с инвалидностью первой или второй группы, лиц с инвалидностью с детства, детей с инвалидностью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ветеранов боевых действий на территории других государств, ветеранов, приравненных по льготам к ветеранам Великой Отечественной войны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 национальности, не являющихся гражданами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 которых воспитывается четыре и более несовершеннолетних детей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числа неполных семей, имеющих данный статус не менее трех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воспитывающих детей с инвалидностью с детства, лиц с инвалидностью первой или второй группы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6В04 Бизнес, управление и право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6В041 Бизнес и управление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Финансы, экономика, банковское и страховое дело (KZ-040)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детей-сирот и детей, оставшихся без попечения родителей, а также граждан Республики Казахстан из числа молодежи, потерявших или оставшихся без попечения родителей до совершеннолетия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с инвалидностью первой или второй группы, лиц с инвалидностью с детства, детей с инвалидностью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ветеранов боевых действий на территории других государств, ветеранов, приравненных по льготам к ветеранам Великой Отечественной войны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 национальности, не являющихся гражданами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 которых воспитывается четыре и более несовершеннолетних детей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числа неполных семей, имеющих данный статус не менее трех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воспитывающих детей с инвалидностью с детства, лиц с инвалидностью первой или второй группы,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6В05 Естественные науки, математика и статистика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6В051 Биологические и смежные науки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Биологические и смежные науки(KZ-040)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6В053 Физические и химические науки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 (KZ-040)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6В053 Физические и химические науки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 (KZ-040)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детей-сирот и детей, оставшихся без попечения родителей, а также граждан Республики Казахстан из числа молодежи, потерявших или оставшихся без попечения родителей до совершеннолетия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с инвалидностью первой или второй группы, лиц с инвалидностью с детства, детей с инвалидностью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ветеранов боевых действий на территории других государств, ветеранов, приравненных по льготам к ветеранам Великой Отечественной войны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 национальности, не являющихся гражданами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 которых воспитывается четыре и более несовершеннолетних детей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числа неполных семей, имеющих данный статус не менее трех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воспитывающих детей с инвалидностью с детства, лиц с инвалидностью первой или второй группы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 Информационно-коммуникационные технологии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6B061 Информационно-коммуникационные технологии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технологии (KZ-040)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Коммуникации и коммуникационные технологии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детей-сирот и детей, оставшихся без попечения родителей, а также граждан Республики Казахстан из числа молодежи, потерявших или оставшихся без попечения родителей до совершеннолетия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с инвалидностью первой или второй группы, лиц с инвалидностью с детства, детей с инвалидностью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ветеранов боевых действий на территории других государств, ветеранов, приравненных по льготам к ветеранам Великой Отечественной войны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 национальности, не являющихся гражданами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 которых воспитывается четыре и более несовершеннолетних детей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числа неполных семей, имеющих данный статус не менее трех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воспитывающих детей с инвалидностью с детства, лиц с инвалидностью первой или второй группы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 Сельское хозяйство и биоресурсы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6В081 Агрономия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Растениеводство (KZ-040)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в филиале "Восход" Московского авиационного института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24.05.2003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Испытание летательных аппаратов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09.03.2001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 и вычислительная техника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01.03.2004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Прикладная математика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38.03.02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*На обучение в рамках стипендиальной программы иностранных граждан, в том числе лиц казахской национальности, не являющихся гражданами Республики Казахстан, слушателей подготовительных отделений ОВПО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*На обучение иностранных граждан по международным соглашениям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 обучение студентов в АОО "Назарбаев Университет"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 обучение слушателей в подготовительном отделении АОО "Назарбаев Университет"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Резерв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в международных и иностранных учебных заведений в Республике Казахстан и (или) их филиалов, 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в филиале Московского государственного университета имени М.В. Ломоносова"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в ТОО "Иностранное учебное заведение "Coventry Kazakhstan" (Ковентри Казахстан)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в филиале федерального государственного автономного образовательного учреждения высшего образования "Национальный исследовательский ядерный университет "МИФИ"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в филиале федерального государственного автономного образовательного учреждения высшего образования "Российский государственный университет нефти и газа (национальный исследовательский университет) имени И.М. Губкина"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филиале Университета города Гонконг "City University of Hong Kong" (Сити Юниверсити оф Гонкконг) на базе НАО "Казахский национальный исследовательский технический университет имени К.Сатпаева" по двудипломным программам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в филиале Технического университета Берлин на базе НАО "Каспийский университет технологий и инжиниринга им.Ш.Есенова" по двудипломным программам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в филиале федерального государственного бюджетного образовательного учреждения высшего образования "Российский химико-технологического университет им. Д.И. Менделеева" по двудипломным программам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в филиале Университета Королевы в Белфесте "Queen's University Belfast" (Квинс Юниверсити Белфаст) на базе НАО "Университета Нархоз" по двудипломным программам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"Государственный образовательный заказ на подготовку магистров на 2025-2026 учебный год" изложить в следующей редакции:</w:t>
      </w:r>
    </w:p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группы образовательной программы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 образовательных программ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Научно-педагогическая магистратура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Профильная магистратура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7М01 Педагогические науки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7M011 Педагогика и психология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7М012 Педагогика и дошкольного воспитания и обучения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обучение и воспитание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7M013 Подготовка педагогов без предметной специализации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без предметной специализации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начальной военной подготовки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физической культуры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музыки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художественного труда, графики и проектирования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7M015 Подготовка педагогов по естественнонаучным предметам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математики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физики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информатики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химии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биологии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географии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7M016 Подготовка педагогов по гуманитарным предметам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истории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7M017 Подготовка педагогов по языкам и литературе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казахского языка и литературы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русского языка и литературы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иностранного языка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7M018 Подготовка специалистов по социальной педагогике и самопознанию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кадров по социальной педагогике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7M019 Специальная педагогика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педагогика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7М02 Искусство и гуманитарные науки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7M021 Искусство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Режиссура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Аудиовизуальные средства и медиа производство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Мода, дизайн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Полиграфия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7M022 Гуманитарные науки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Философия и этика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Религия и теология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Исламоведение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М153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и этнология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Тюркология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Востоковедение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7M023 Языки и литература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Переводческое дело, синхронный перевод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Лингвистика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Иностранная филология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7М03 Социальные науки, журналистика и информация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7M031 Социальные науки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Политология и конфликтология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 отношения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Регионоведение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7M032 Журналистика и информация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Журналистика и репортерское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общественностью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Библиотечное дело, обработка информации и архивное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7М04 Бизнес, управление и право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7M041 Бизнес и управление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и местное управление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 и налогообложение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аудит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Финансы, банковское и страховое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 и реклама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навыки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7M042 Право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Судебная экспертиза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7М05 Естественные науки, математика и статистика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7M051 Биологические и смежные науки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Биотехнология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Геоботаника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7M052 Окружающая среда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Метеорология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охраны окружающей среды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Гидрогеология и инженерная геология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7M053 Физические и химические науки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7M054 Математика и статистика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статистика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7M06 Информационно-коммуникационные технологии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7M061 Информационно-коммуникационные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7M062 Телекоммуникации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Коммуникации и коммуникационные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7М063 Информационная безопасность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безопасность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Криптология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7M07 Инженерные, обрабатывающие и строительные отрасли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7M071 Инженерия и инженерное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инженерия и процессы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и электротехника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Материаловедение и технология новых материалов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Робототехника и мехатроника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 и металлообработка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Авиационная техника и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Летная эксплуатация летательных аппаратов и двигателей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Космическая инженерия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Наноматериалы и нанотехнологии (по областям применения)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Нефтяная и рудная геофизика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Морская техника и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М210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Магистральные сети и инфраструктура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сооружения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7M072 Производственные и отрабатывающие отрасли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питания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деревообработки и изделий из дерева (по областям применения)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обработки материалов давлением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Текстиль: одежда, обувь и кожаные изделия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Нефтяная инженерия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Горная инженерия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Металлургическая инженерия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Обогащение полезных ископаемых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фармацевтического производства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Маркшейдерское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7M073 Архитектура и строительство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строительных материалов, изделий и конструкций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 строительство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Инженерные системы и сети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7M074 Водное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Гидротехническое строительство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М229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Гидромелиорация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и водоотведение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М429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Гидротехническое строительство и управление водными ресурсами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7M075 Стандартизация, сертификация и метрология (по отраслям)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Стандартизация, сертификация и метрология (по отраслям)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7M08 Сельское хозяйство и биоресурсы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7M081 Агрономия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Растениеводство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7M082 Животноводство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7M083 Лесное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7M084 Рыбное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7M086 Водные ресурсы и водопользования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Водные ресурсы и водопользования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7М087 Агроинженерия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Энергообеспечение сельского хозяйства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Аграрная техника и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7M09 Ветеринария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7M091 Ветеринария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7M10 Здравоохранение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7M101 Здравоохранение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М139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в здравоохранении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М140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здравоохранение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М141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М142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М143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Биомедицина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М144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М145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Медико-профилактическое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7M11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7M114 Социальная работа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работа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7M111 Сфера обслуживания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Ресторанное дело и гостиничный бизнес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7М112 Гигиена и охрана труда на производстве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Санитарно-профилактические мероприятия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7M113 Транспортные услуги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услуги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Логистика (по отраслям)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7M115 Спорт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М154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 филиал Национального исследовательского ядерного университета "МИФИ"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 филиал Московского государственного университета им. М.В. Ломоносова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Университет", в том числе для обучения иностранных граждан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иностранных граждан по международным соглашениям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Стипендиальная программа на обучение иностранных граждан, в том числе лиц казахской национальности, не являющихся гражданами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обучения магистрантов в филиале Университета города Гонконг "City University of Hong Kong" на базе НАО "Казахский национальный исследовательский университет имени К. Сатпаева"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обучения магистрантов в филиале Технического университета Берлин на базе НАО "Каспийский университет технологии и инжиниринга имени Ш. Есенова"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"Государственный образовательный заказ на подготовку докторов PhD на 2025-2026 учебный год" изложить в следующей редакции:</w:t>
      </w:r>
    </w:p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 образовательной программы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 образовательных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Научно-педагогическая докторантура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Профильная докторантура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8D01 Педагогические науки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8D011 Педагогика и психология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8D012 Педагогика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обучение и воспитание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8D013 Подготовка педагогов без предметной специализации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без предметной специализации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8D014 Подготовка педагогов с предметной специализацией общего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начальной военной подготовки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физической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музыки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художественного труда, графики и проектирования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 и экономики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8D015 Подготовка педагогов по естественнонаучным предметам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математики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физики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информатики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химии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биологии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географии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8D016 Подготовка педагогов по гуманитарным предметам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истории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8D017 Подготовка педагогов по языкам и литературе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казахского языка и литературы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русского языка и литературы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иностранного языка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8D018 Подготовка социальных педагогов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кадров по социальной педагогике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8D019 Cпециальная педагогика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Cпециальная педагогика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8D02 Искусство и гуманитарные науки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8D022 Гуманитарные науки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Философия и этика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Религия и теология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Исламоведение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и этнология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Тюркология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Востоковедение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8D023 Языки и литература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Переводческое дело, синхронный перевод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Лингвистика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Иностранная филология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8D03 Социальные науки, журналистика и информация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8D031 Социальные науки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Политология и конфликтология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8D032 Журналистика и информация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Журналистика и репортерское дело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общественностью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Библиотечное дело, обработка информации и архивное дело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8D04 Бизнес, управление и право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8D041 Бизнес и управление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и местное управление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и управление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 и налогообложение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аудит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Финансы, банковское и страховое дело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 и реклама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8D042 Право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Судебная экспертиза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8D05 Естественные науки, математика и статистика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8D051 Биологические и смежные науки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Биотехнология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Геоботаника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8D052 Окружающая среда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Метеорология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Гидрогеология и инженерная геология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8D053 Физические и химические науки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8D054 Математика и статистика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статистика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8D06 Информационно-коммуникационные технологии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8D061 Информационно-коммуникационные технологии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технологии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8D062 Телекоммуникации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Коммуникации и коммуникационные технологии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8D063 Информационная безопасность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безопасность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Криптология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8D07 Инженерные, обрабатывающие и строительные отрасли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8D071 Инженерия и инженерное дело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инженерия и процессы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и электротехника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Материаловедение и технология новых материалов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Робототехника и мехатроника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 и металлообработка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Авиационная техника и технологии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Летная эксплуатация летательных аппаратов и двигателей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Космическая инженерия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Наноматериалы и нанотехнологии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Нефтяная и рудная геофизика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Магистральные сети и инфраструктура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сооружения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8D072 Производственные и обрабатывающие отрасли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питания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деревообработки (по областям применения)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обработки материалов давлением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Текстиль: одежда, обувь и кожаные изделия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Нефтяная инженерия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Горная инженерия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Металлургическая инженерия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Обогащение полезных ископаемых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фармацевтического производства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Маркшейдерское дело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8D073 Архитектура и строительство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строительных материалов, изделий и конструкций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 строительство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Инженерные системы и сети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8D074 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Гидротехническое строительство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Гидромелиорация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и водоотведение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Гидротехническое строительство и управление водными ресурсами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8D075 Стандартизация, сертификация и метрология (по отраслям)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Стандартизация, сертификация и метрология (по отраслям)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8D08 Сельское хозяйство и биоресурсы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8D081 Агрономия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Растениеводство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8D082 Животноводство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8D083 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8D084 Рыбное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8D087 Агроинженерия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Энергообеспечение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8D086 Водные ресурсы и водопользование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Водные ресурсы и водопользования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8D09 Ветеринария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8D091 Ветеринария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8D11 Услуги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8D111 Сфера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Ресторанное дело и гостиничный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8D112 Гигиена и охрана труда на производстве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Санитарно-профилактические мероприятия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8D113 Транспортные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Логистика (по отраслям)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8D114 Социальная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Университет"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иностранных граждан по международным соглашениям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Стипендиальная программа на обучение иностранных граждан, в том числе лиц казахской национальности, не являющихся гражданами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высшего и послевузовского образования Министерства науки и высшего образования Республики Казахстан в установленном законодательством Республики Казахстан порядке обеспечить: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десяти календарных дней после подписания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науки и высшего образования Республики Казахстан.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науки и высшего образования Республики Казахстан.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подписания.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министра науки и высшего образования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Кобенова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