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bd59" w14:textId="47cb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Каражал</w:t>
      </w:r>
    </w:p>
    <w:p>
      <w:pPr>
        <w:spacing w:after="0"/>
        <w:ind w:left="0"/>
        <w:jc w:val="both"/>
      </w:pPr>
      <w:r>
        <w:rPr>
          <w:rFonts w:ascii="Times New Roman"/>
          <w:b w:val="false"/>
          <w:i w:val="false"/>
          <w:color w:val="000000"/>
          <w:sz w:val="28"/>
        </w:rPr>
        <w:t>Постановление акимата города Каражал области Ұлытау от 8 мая 2025 года № 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 20542), акимат города Каражал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городе Каражал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Каражал от 15 ноября 2022 года № 142 "Об утверждении правил предоставления коммунальных услуг в городе Каражал";</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Каражал от 15 апреля 2025 года № 39 "Об утверждении правил предоставления коммунальных услуг в городе Каражал".</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Д.Кулумбетова.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Каражал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Каражал</w:t>
            </w:r>
            <w:r>
              <w:br/>
            </w:r>
            <w:r>
              <w:rPr>
                <w:rFonts w:ascii="Times New Roman"/>
                <w:b w:val="false"/>
                <w:i w:val="false"/>
                <w:color w:val="000000"/>
                <w:sz w:val="20"/>
              </w:rPr>
              <w:t>№ 39 от "08" мая 2025 года</w:t>
            </w:r>
          </w:p>
        </w:tc>
      </w:tr>
    </w:tbl>
    <w:bookmarkStart w:name="z13" w:id="7"/>
    <w:p>
      <w:pPr>
        <w:spacing w:after="0"/>
        <w:ind w:left="0"/>
        <w:jc w:val="left"/>
      </w:pPr>
      <w:r>
        <w:rPr>
          <w:rFonts w:ascii="Times New Roman"/>
          <w:b/>
          <w:i w:val="false"/>
          <w:color w:val="000000"/>
        </w:rPr>
        <w:t xml:space="preserve"> Правила предоставления коммунальных услуг в городе Каражал</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Каражал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(далее – Типовые правила) и устанавливают порядок предоставления и оплаты коммунальных услуг.</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1"/>
    <w:bookmarkStart w:name="z18"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19"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1"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2"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3"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7"/>
    <w:bookmarkStart w:name="z24"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9"/>
    <w:bookmarkStart w:name="z26" w:id="20"/>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27" w:id="21"/>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1"/>
    <w:bookmarkStart w:name="z28" w:id="22"/>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2"/>
    <w:bookmarkStart w:name="z29" w:id="23"/>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0" w:id="24"/>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1" w:id="25"/>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25"/>
    <w:bookmarkStart w:name="z32"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3" w:id="27"/>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4" w:id="28"/>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bookmarkEnd w:id="28"/>
    <w:bookmarkStart w:name="z35"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0"/>
    <w:bookmarkStart w:name="z37" w:id="31"/>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31"/>
    <w:bookmarkStart w:name="z38"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39"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0"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1" w:id="3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2" w:id="3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договоры в соответствии с законодательством Республики Казахстан.</w:t>
      </w:r>
    </w:p>
    <w:bookmarkEnd w:id="36"/>
    <w:bookmarkStart w:name="z43"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договоры сотрудничества с поставщиками коммунальных услуг (на каждый вид услуги).</w:t>
      </w:r>
    </w:p>
    <w:bookmarkEnd w:id="37"/>
    <w:bookmarkStart w:name="z44"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договоры сотрудничества с субъектами сервисной деятельности на содержание общего имущества объекта кондоминиума.</w:t>
      </w:r>
    </w:p>
    <w:bookmarkEnd w:id="38"/>
    <w:bookmarkStart w:name="z45" w:id="39"/>
    <w:p>
      <w:pPr>
        <w:spacing w:after="0"/>
        <w:ind w:left="0"/>
        <w:jc w:val="both"/>
      </w:pPr>
      <w:r>
        <w:rPr>
          <w:rFonts w:ascii="Times New Roman"/>
          <w:b w:val="false"/>
          <w:i w:val="false"/>
          <w:color w:val="000000"/>
          <w:sz w:val="28"/>
        </w:rPr>
        <w:t>
      При непосредственном совместном управлении договоры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46"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47" w:id="4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48" w:id="4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2"/>
    <w:bookmarkStart w:name="z49"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0" w:id="4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4"/>
    <w:bookmarkStart w:name="z51" w:id="4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5"/>
    <w:bookmarkStart w:name="z52"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53" w:id="4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7"/>
    <w:bookmarkStart w:name="z54" w:id="48"/>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акиматом города Каражал или по заключенным договорам.</w:t>
      </w:r>
    </w:p>
    <w:bookmarkEnd w:id="48"/>
    <w:bookmarkStart w:name="z55"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56"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57" w:id="5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1"/>
    <w:bookmarkStart w:name="z58" w:id="52"/>
    <w:p>
      <w:pPr>
        <w:spacing w:after="0"/>
        <w:ind w:left="0"/>
        <w:jc w:val="both"/>
      </w:pPr>
      <w:r>
        <w:rPr>
          <w:rFonts w:ascii="Times New Roman"/>
          <w:b w:val="false"/>
          <w:i w:val="false"/>
          <w:color w:val="000000"/>
          <w:sz w:val="28"/>
        </w:rPr>
        <w:t>
      Если договоры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2"/>
    <w:bookmarkStart w:name="z59" w:id="5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60" w:id="5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61" w:id="5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5"/>
    <w:bookmarkStart w:name="z62" w:id="5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гоорода Каражал осуществляется акиматом города Каражал.</w:t>
      </w:r>
    </w:p>
    <w:bookmarkEnd w:id="56"/>
    <w:bookmarkStart w:name="z63" w:id="5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64" w:id="5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65" w:id="5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утвержденными решением маслихата области Ұлытау от 18 мая 2023 года № 2/20 (зарегистрировано в Реестре государственной регистрации нормативных правовых актов за № 15-20).</w:t>
      </w:r>
    </w:p>
    <w:bookmarkEnd w:id="59"/>
    <w:bookmarkStart w:name="z66" w:id="6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67" w:id="6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68"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69"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70"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71"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города Каражал;</w:t>
      </w:r>
    </w:p>
    <w:bookmarkEnd w:id="65"/>
    <w:bookmarkStart w:name="z72"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73"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74"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75"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76" w:id="70"/>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0"/>
    <w:bookmarkStart w:name="z77" w:id="71"/>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1"/>
    <w:bookmarkStart w:name="z78" w:id="72"/>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2"/>
    <w:bookmarkStart w:name="z79" w:id="73"/>
    <w:p>
      <w:pPr>
        <w:spacing w:after="0"/>
        <w:ind w:left="0"/>
        <w:jc w:val="both"/>
      </w:pPr>
      <w:r>
        <w:rPr>
          <w:rFonts w:ascii="Times New Roman"/>
          <w:b w:val="false"/>
          <w:i w:val="false"/>
          <w:color w:val="000000"/>
          <w:sz w:val="28"/>
        </w:rPr>
        <w:t>
      20. Потребитель:</w:t>
      </w:r>
    </w:p>
    <w:bookmarkEnd w:id="73"/>
    <w:bookmarkStart w:name="z80"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1"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2"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83"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84"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85" w:id="7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(зарегистрирован в Реестре государственной регистрации нормативных правовых актов за № 10533),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86"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87"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88" w:id="82"/>
    <w:p>
      <w:pPr>
        <w:spacing w:after="0"/>
        <w:ind w:left="0"/>
        <w:jc w:val="both"/>
      </w:pPr>
      <w:r>
        <w:rPr>
          <w:rFonts w:ascii="Times New Roman"/>
          <w:b w:val="false"/>
          <w:i w:val="false"/>
          <w:color w:val="000000"/>
          <w:sz w:val="28"/>
        </w:rPr>
        <w:t>
      21. Поставщик:</w:t>
      </w:r>
    </w:p>
    <w:bookmarkEnd w:id="82"/>
    <w:bookmarkStart w:name="z89" w:id="8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3"/>
    <w:bookmarkStart w:name="z90" w:id="8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4"/>
    <w:bookmarkStart w:name="z91" w:id="8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5"/>
    <w:bookmarkStart w:name="z92"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93" w:id="87"/>
    <w:p>
      <w:pPr>
        <w:spacing w:after="0"/>
        <w:ind w:left="0"/>
        <w:jc w:val="both"/>
      </w:pPr>
      <w:r>
        <w:rPr>
          <w:rFonts w:ascii="Times New Roman"/>
          <w:b w:val="false"/>
          <w:i w:val="false"/>
          <w:color w:val="000000"/>
          <w:sz w:val="28"/>
        </w:rPr>
        <w:t>
      5) заключает с потребителем индивидуальные и (или) публичные договоры на каждый вид предоставляемых коммунальных услуг в соответствии с действующим законодательством Республики Казахстан;</w:t>
      </w:r>
    </w:p>
    <w:bookmarkEnd w:id="87"/>
    <w:bookmarkStart w:name="z94"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95"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96" w:id="9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97"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98" w:id="92"/>
    <w:p>
      <w:pPr>
        <w:spacing w:after="0"/>
        <w:ind w:left="0"/>
        <w:jc w:val="left"/>
      </w:pPr>
      <w:r>
        <w:rPr>
          <w:rFonts w:ascii="Times New Roman"/>
          <w:b/>
          <w:i w:val="false"/>
          <w:color w:val="000000"/>
        </w:rPr>
        <w:t xml:space="preserve"> Глава 4. Порядок расчета и оплаты коммунальных услуг</w:t>
      </w:r>
    </w:p>
    <w:bookmarkEnd w:id="92"/>
    <w:bookmarkStart w:name="z99" w:id="93"/>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bookmarkEnd w:id="93"/>
    <w:bookmarkStart w:name="z100" w:id="94"/>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4"/>
    <w:bookmarkStart w:name="z101" w:id="95"/>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5"/>
    <w:bookmarkStart w:name="z102" w:id="96"/>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6"/>
    <w:bookmarkStart w:name="z103" w:id="97"/>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и.о.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за № 20245).</w:t>
      </w:r>
    </w:p>
    <w:bookmarkEnd w:id="97"/>
    <w:bookmarkStart w:name="z104" w:id="98"/>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коммунальных услуг по газоснабжению для потребителей, не имеющих приборов учета в области Ұлытау, утвержденным постановлением акимата области Ұлытау от 24 января 2024 года № 05/01.</w:t>
      </w:r>
    </w:p>
    <w:bookmarkEnd w:id="98"/>
    <w:bookmarkStart w:name="z105" w:id="9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9"/>
    <w:bookmarkStart w:name="z106" w:id="100"/>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0"/>
    <w:bookmarkStart w:name="z107" w:id="101"/>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01"/>
    <w:bookmarkStart w:name="z108" w:id="102"/>
    <w:p>
      <w:pPr>
        <w:spacing w:after="0"/>
        <w:ind w:left="0"/>
        <w:jc w:val="left"/>
      </w:pPr>
      <w:r>
        <w:rPr>
          <w:rFonts w:ascii="Times New Roman"/>
          <w:b/>
          <w:i w:val="false"/>
          <w:color w:val="000000"/>
        </w:rPr>
        <w:t xml:space="preserve"> Глава 5. Порядок разрешения разногласий</w:t>
      </w:r>
    </w:p>
    <w:bookmarkEnd w:id="102"/>
    <w:bookmarkStart w:name="z109" w:id="103"/>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3"/>
    <w:bookmarkStart w:name="z110" w:id="104"/>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4"/>
    <w:bookmarkStart w:name="z111" w:id="10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5"/>
    <w:bookmarkStart w:name="z112" w:id="10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6"/>
    <w:bookmarkStart w:name="z113" w:id="107"/>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7"/>
    <w:bookmarkStart w:name="z114" w:id="10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8"/>
    <w:bookmarkStart w:name="z115" w:id="109"/>
    <w:p>
      <w:pPr>
        <w:spacing w:after="0"/>
        <w:ind w:left="0"/>
        <w:jc w:val="both"/>
      </w:pPr>
      <w:r>
        <w:rPr>
          <w:rFonts w:ascii="Times New Roman"/>
          <w:b w:val="false"/>
          <w:i w:val="false"/>
          <w:color w:val="000000"/>
          <w:sz w:val="28"/>
        </w:rPr>
        <w:t>
      2) характер ухудшения качества коммунальных услуг;</w:t>
      </w:r>
    </w:p>
    <w:bookmarkEnd w:id="109"/>
    <w:bookmarkStart w:name="z116" w:id="11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0"/>
    <w:bookmarkStart w:name="z117" w:id="11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1"/>
    <w:bookmarkStart w:name="z118" w:id="11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2"/>
    <w:bookmarkStart w:name="z119" w:id="11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3"/>
    <w:bookmarkStart w:name="z120" w:id="11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4"/>
    <w:bookmarkStart w:name="z121" w:id="11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5"/>
    <w:bookmarkStart w:name="z122" w:id="116"/>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6"/>
    <w:bookmarkStart w:name="z123" w:id="11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7"/>
    <w:bookmarkStart w:name="z124" w:id="11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8"/>
    <w:bookmarkStart w:name="z125" w:id="11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9"/>
    <w:bookmarkStart w:name="z126" w:id="120"/>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0"/>
    <w:bookmarkStart w:name="z127" w:id="12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1"/>
    <w:bookmarkStart w:name="z128" w:id="122"/>
    <w:p>
      <w:pPr>
        <w:spacing w:after="0"/>
        <w:ind w:left="0"/>
        <w:jc w:val="left"/>
      </w:pPr>
      <w:r>
        <w:rPr>
          <w:rFonts w:ascii="Times New Roman"/>
          <w:b/>
          <w:i w:val="false"/>
          <w:color w:val="000000"/>
        </w:rPr>
        <w:t xml:space="preserve"> Глава 6. Заключительные положения</w:t>
      </w:r>
    </w:p>
    <w:bookmarkEnd w:id="122"/>
    <w:bookmarkStart w:name="z129" w:id="123"/>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3"/>
    <w:bookmarkStart w:name="z130" w:id="12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