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07db" w14:textId="56f0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Жезказган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25 декабря 2025 года № 38/214.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57 830 857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50 068 714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281 500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1 318 500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6 162 143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65 155 398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8 650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6 842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-7 326 349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7 326 349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1 727 269 тысяч тенге;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2 267 016 тысяч тенге;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7 866 096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Жезказганского городского маслихата области Ұлытау от 07.08.2026 </w:t>
      </w:r>
      <w:r>
        <w:rPr>
          <w:rFonts w:ascii="Times New Roman"/>
          <w:b w:val="false"/>
          <w:i w:val="false"/>
          <w:color w:val="00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городском бюджете на 2026 год объемы субвенций, передаваемых из городского бюджета в бюджеты сельских округов, в сумме 133 101 тысяч тенге,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Кенгирскому сельскому округу – 32 211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Талапскому сельскому округу – 49 223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Сарыкенгирскому сельскому округу – 51 667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2026 год предусмотрены целевые текущие трансферты и трансферты на развитие из областного и республиканского бюджетов в сумме 11 344 101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городского бюджета на 2026 год целевые текущие трансферты и целевые трансферты на развитие,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городского бюджета на 2026 год предусмотрены целевые текущие трансферты в бюджет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городского бюджета не подлежат к секвестру расходы на выплату заработной платы.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исполнительного органа города Жезказган на 2026 год в сумме 1 032 915 тысяч тенге.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области Ұлытау от 07.08.2026 </w:t>
      </w:r>
      <w:r>
        <w:rPr>
          <w:rFonts w:ascii="Times New Roman"/>
          <w:b w:val="false"/>
          <w:i w:val="false"/>
          <w:color w:val="ff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2026 год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Жезказганского городского маслихата области Ұлытау от 07.08.2026 </w:t>
      </w:r>
      <w:r>
        <w:rPr>
          <w:rFonts w:ascii="Times New Roman"/>
          <w:b w:val="false"/>
          <w:i w:val="false"/>
          <w:color w:val="ff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40 квартир для СУСН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на покрытие дефицита акционерного общества "Предприятие тепловодоснабжения"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в г. Жезказгана (2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очистных сооружений хозяйственно-питьевой воды г.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месторождения, область Ұлытау,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скважин и сборных коллекторов, перебуривание недействующих скважин Уйтасского месторождения, область Ұлытау,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 Кенгир, г. Жезказган,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 г.Жезказган" МГ "Сары-Арка". IV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"г.Жезказган" МГ "Сары-Арка". IІІ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жилого дома, по ул. Алашахана 34Л в город Жезказган (привязка)" (Без наружных инженерных сетей и благоустройства).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многоквартирного жилого дома расположенного по адресу область Ұлытау, г.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90 квартирного жилого дома по ул. Алашахана 34Л в г.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60 квартир для СУСН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2026 год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Жезказганского городского маслихата области Ұлытау от 07.08.2026 </w:t>
      </w:r>
      <w:r>
        <w:rPr>
          <w:rFonts w:ascii="Times New Roman"/>
          <w:b w:val="false"/>
          <w:i w:val="false"/>
          <w:color w:val="ff0000"/>
          <w:sz w:val="28"/>
        </w:rPr>
        <w:t>№ 46/259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мусороуборочных площадок и установка 25 контейнеров по ул.Мира, Молодежная, Пушкина, Школьная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дренажных лотков (для защиты в период паводок) по ул. Молодежная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поливочного трубопровода в с.Кенгир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4-х детских площадок, 2-х футбольных полей и тренажерных конструкции в с.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ул. Курмангазы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парке с.Талап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улицы Менгилик ел, село Талап, установка 10 опор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ТБО 1га и заземление 4-х трансформаторов в селе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