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68597" w14:textId="6a685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территорий для старательства по области Ұлытау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Ұлытау от 23 июля 2025 года № 63/01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акимат области Ұлытау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территорию для старательства по области Ұлытау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настояшему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и промышленности области Ұлытау" принять необходимые меры вытекаюшие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 Ұлытау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области Ұлытау от "23"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63/01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Территории для старательства по области Ұлытау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участка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точки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 участка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участка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"Алтыншоқы"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мин.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сек.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0,021108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31.41912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9,730092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31.404936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9,708636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24.92994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24.944124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56.931228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32.162916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6.640464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32.148804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6.619116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25.6737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56.910204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25.687812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