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87c8" w14:textId="ef38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допустимых розничных цен на социально значимые продовольственные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10 июня 2025 года № 48/02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№11245),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 предельно допустимых розничных цен на социально значимые продовольственные товары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области Ұлытау"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Ұлытау.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Ұлытау от " 10 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48/02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предельно допустимых розничных цен на социально значимые продовольственные товары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продовольственные товары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предельно допустимых розничных цен, тенге за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2,5 % жирности в мягкой упаковке,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2,5 % жирности в мягкой упаковке,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категория),10 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пищевая, (кроме "Экстра"),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5-9 % жирности,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календарных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