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0df1" w14:textId="8750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Шуского района от 23 мая 2024 года № 3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11 сентября 2025 года № 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Шуского района от 23 мая 2024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Департаментом юстиции Жамбылской области 24 мая 2024 года № 5208-08)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изменить границы избирательных участков </w:t>
      </w:r>
      <w:r>
        <w:rPr>
          <w:rFonts w:ascii="Times New Roman"/>
          <w:b w:val="false"/>
          <w:i w:val="false"/>
          <w:color w:val="000000"/>
          <w:sz w:val="28"/>
        </w:rPr>
        <w:t>№453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№455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Шуского района.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Шуского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Шуского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Шуская районная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изменении месторасположения и границ избирательных участков на территории Байзакского района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Шу, улица Сейфуллина №2а, здание коммунального государственного учреждения "Средняя школа имени Толе би отдела образования Шуского района управления образования акимата Жамбылской области".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Г.Муратбаева (дома №1-109 нечетная сторона, №2-78 четная сторона), К.Сатпаева (дома № 1-135), С.Сейфуллина (дома №1-119), С.Толебаева, Мангилик ел, А.Рахманулы, Үстірт, Жамбыла, М.Горького, Жайсан, Жайлау, Телевышка, Желтоқсан, Пырақ, Аққұдық, Бөген, Жайлаукөл, Қазығұрт и тупики Желтоксан, Аққұдық.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№455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Шу, улица Шакирова №3а, здание коммунального государственного учреждения "Школа-лицей Жибек жолы отдела образования Шуского района управления образования акимата Жамбылской области".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 Д.Конаева (многоэтажные дома №2-18 четная сторона), С.Шакирова (многоэтажные дома №1-12), Жайсан (многоэтажные дома №1, 2, 5, 6, 7, 7а), Рысбек батыра, Токташ, Ақкөл.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