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58fd" w14:textId="31d5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28 июля 2025 года № 152 "Об утверждении государственного образовательного заказа на подготовку кадров с высшим и послевузовским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декабря 2025 года № 244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высшим и послевузовским образованием на 2025-2026 учебный год"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образования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декабря 2025 года № 244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2025-2026 учебный год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направлений подготовки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группы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 Педагогические науки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Подготовка учителей по естественнонаучным предметам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6В010 Подготовка учителей физики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6В009 Подготовка учителей математики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6В022 Гуманитарные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декабря 2025 года № 244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2025-2026 учебный год (за счет местного бюджета)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найменование группы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1 студента за учебный год (тенге) очное обучение (полное обучение)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 и гинекология ( из них гинекология детская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(из них детская анестезиология и реаниматология)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(из них детская челюстно-лицевая хирургия)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(из них детская кардиология)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(из них детская офтальмология)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(из них детская травматология - ортопедия)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