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2e44" w14:textId="c9a2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"Коучинговая деятельность (коуч)"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12 декабря 2025 года № 409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"Коучинговая деятельность (коуч)"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труда и социальной защиты 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приказа возложить на первого вице-министра труда и социальной защиты населения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409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"Коучинговая деятельность (коуч)" </w:t>
      </w:r>
    </w:p>
    <w:bookmarkEnd w:id="0"/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Область применения профессионального стандарта: Профессиональный стандарт "Коучинговая деятельность (коуч)"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Настоящий профессиональный стандарт применяется при оценке и признании профессиональной квалификации коучей, разработке стандартов качества услуг и развитии человеческого капитала в различных сферах — бизнесе, образовании, здравоохранении, социальной сфере, государственном управлении и личностном развитии.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организаций, предоставляющих услуги коучинга;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организаций, готовящих (обучающих/реализующих программы подготовки и повышения квалификации) коучей;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ассоциаций и профессиональных объединений коучей;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работодателей и организаций, использующих коучинг в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клиентов и заказчиков коучинговых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органов, отвечающих за сертификацию, аккредитацию и признание квалификаций.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Коучинг представляет собой профессиональное партнерство, направленное на развитие мышления, осознанности и потенциала клиента, содействие достижению личных и профессиональных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Деятельность коуча базируется на этических принципах, компетенциях и стандартах качества, признанных в международном сообществе профессиональными ассоциациями/федерациями коучинга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Настоящий стандарт устанавливает: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 к квалификации и уровням профессиональной подготовки коучей);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̶обязательные компетенции, знания и умения;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̶требования к этическому поведению и профессиональной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̶критерии для оценки квалификации и признания неформального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Коучинговая деятельность строится на принципах уважения, партнерства, профессиональной ответственности и этического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Коучинговые услуги оказываются на добровольной основе, в безопасной и конфиденциальной среде.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Профессиональная деятельность коуча основывается на международных компетенциях и включает обязательное развитие профессиональных и личностных качеств.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Квалификация коуча подтверждается через сертификацию и регулярное повышение уровня мастерства (супервизия, менторинг, обучение, членство в профессиональных сообществах).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Коуч обязан соблюдать границы профессии, отличая коучинг от консультирования, психотерапии, наставничества и других смежных видов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Коуч несет личную ответственность за соблюдение Кодекса этики коуча профессиональной ассоциации/федерации и за предоставление услуг в соответствии с принципами честности, равноправия и недискриминации.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Настоящий стандарт учитывает возможность признания неформального образования, подтвержденного документально или через портфолио профессиональных достижений.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поддержания квалификации коуч должен проходить непрерывное профессиональное развитие – не менее 40 часов коучингового специализированного обучения каждые три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Ассоциации и профессиональные объединения коучей обеспечивают систему этического надзора и рассмотрения обращений клиентов.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 настоящем профессиональном стандарте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профессиональная коучинговая ассоциация или федерация – зарегистрированное в Республике Казахстан объединение профессиональных коучей, имеющее статус некоммерческой организации, объединяющее выпускников различных коучинговых школ, и (или) компаний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профессиональная уровневая сертификация – официальное подтверждение квалификации коуча на основе международных стандартов от профессиональных международных ассоциаций или федераций коучей, которые могут быть зачтены на уровне настоящего Профессионального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̶первый уровень сертификации - демонстрация компетенций коуча в результате обучения коучингу не менее 50 академических часов по аккредитованной программе в международной коучинговой ассоциации или федерации, подтвержденной коучинговой практики после завершения обучения не менее 50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̶второй уровень сертификации - демонстрация устойчивого владения коучинговыми навыками и зрелой этической позиции в результате обучения коучингу не менее 100 часов по аккредитованной программе в международной коучинговой ассоциации или федерации, подтвержденной коучинговой практики не менее 100 часов после завершения обучения, сдачи международного экзамена;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̶третий уровень сертификации - демонстрация глубины, осознанности и внутренней устойчивости коуча в результате обучения коучингу не менее 120 часов по аккредитованной программе в международной коучинговой ассоциации или федерации, подтвержденной коучинговой практики не менее 500 часов после завершения обучения, сдачи международного экзамена;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̶уровень сертификации "Командный коучинг" - демонстрация устойчивого владения коучинговыми навыками работы с командами и зрелой этической позиции в результате обучения командному коучингу не менее 60 часов дополнительно к коучинговому образованию, подтвержденной коучинговой практики после завершения обучения не менее пяти успешных кейсов, сдачи международного экзамена на уровень "Командный коучинг";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клиент – физическое лицо или группа лиц, получающие коучинговую услугу в индивидуальном, групповом или командном или организационном формате;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коуч – специалист, профессионально сопровождающий клиента в процессе личностного и/или профессионального развития с применением методов коучинга;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коучинг – профессиональное партнерство коуча с клиентом, направленное на стимулирование мышления, развитие осознанности, раскрытие потенциала для достижения значимых целей клиента;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супервизия и менторинг коучей – формы профессиональной поддержки коуча, направленные на обеспечение качества работы, развитие компетенций и соблюдение этических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этические принципы – нормы профессионального поведения коуча, определяющие ответственность, конфиденциальность, уважение к клиенту, честность и прозрачность взаимодействия.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 настоящем профессиональном стандарте применяются следующие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НРК – национальная рамка квалификаций;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ОРК – отраслевые рамки квалификаций;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ЕТКС – единый тарифно-квалификационный справочник;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РЭА – разъяснения этических аспектов Кодекса этики международной профессиональной ассоциации коучинга;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ESG (Environment, Social, Governance) – (экология, социальная сфера, управление) – это набор критериев для оценки деятельности компании с точки зрения ее воздействия на окружающую среду, социальную сферу и качества корпоративного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4. Название профессионального стандарта: "Коучинговая деятельность (коуч)"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Код профессионального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Указание секции, раздела, группы, класса и подкласса согласно ОКЭД: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 –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85 –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85.5 - Прочие виды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85.59 - Прочие виды образования, не включенные в другие группировки;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85.59.9 - Прочая деятельность в области образования, не включенная в другие группировки.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Краткое описание профессионального стандарта: Профессиональный стандарт "Коучинговая деятельность (коуч)" определяет требования к специалистам, осуществляющим профессиональную деятельность в области коучинга, включая индивидуальную, групповую или командную и организационную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Цель стандарта – обеспечить качество и безопасность коучинговых услуг, укрепить доверие общества к профессии и создать основу для формирования программ обучения и сертификаций коучей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Перечень карточек профессий: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Бизнес-коуч (Executive / Business Coach) – 6 уровень ОРК;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Карьерный коуч (Career Coach) – 6 уровень ОРК;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Лайф-коуч (Life Coach) – 6 уровень ОРК;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Командный коуч (Team Coach) – 6 уровень ОРК;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Коуч по лидерству (Leadership Coach) – 7 уровень ОРК;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Коуч по здоровью и благополучию (Health &amp; Wellness Coach) – 6 уровень ОРК;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Коуч в спортивной подготовке (Sport Coach) – 6 уровень ОРК;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Коуч для предпринимателей (Entrepreneur Coach) – 6 уровень ОРК;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Коуч в образовании (Education Coach) – 6 уровень ОРК.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9.Карточка профессии "Бизнес-коуч":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группы: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2379-9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наименования занятия: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Бизнес-коуч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Подуровень квалификации по ОРК: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ЕТКС, КС, типовых квалификационных характеристик: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образования: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послевузовское образование (магистратура, докторантура, ординатура, резидентура)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опыту работы: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7 лет (из них не менее 5 лет в области бизнеса или корпоративного сектора)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неформальным и информальным образованием: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профессиональное образование в области коучинга не менее 120 академических часов обучения по аккредитованной программе и подтвержденные часы практики не менее 500, участие в профессиональных сообществах, программы непрерывного обучения коучингу и иные формы профессионального развития, подтвержденное сертификатом на третий уровень сертификации.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возможные наименования профессий: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цель деятельности: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ключевых сотрудников, групп и команд, укреплению их лидерского потенциала, управленческой зрелости и способности принимать стратегические решения, влияющих на бизнес с помощью коучинговых методов.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трудовых функций: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трудовые функции: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1.Проведение индивидуальных и групповых или командных коучинговых сессий.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2.Оказание содействия развитию профессиональной эффективности и достижению рабочих целей сотрудников через коучинг.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Сопровождение организационных изменений и управленческих решений через коучинг.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трудовые функции: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1.Интеграция коучинга в процессы организации при проявлении потребности.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групповых коучинговых программ и фасилитация командного развития.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трудовых функций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индивидуальных и групповых или командных коучинговых сессий.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и поддержание коучингового партнерства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1.Устанавливать доверительные отношения с клиентом, создавая безопасное пространство для открытого диалога.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2.Формировать ясное соглашение о целях, ролях и ожиданиях от коучингового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3.Демонстрировать уважение к уникальности и опыту клиента.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4.Поддерживать равенство позиций и партнерство на всех этапах взаимодействия.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1.Принципы этичного взаимодействия и границы профессии коуча.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2.Особенности построения доверия и ощущения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3.Элементы культуры и контекста клиента, влияющие на коммуникацию.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4.Основы профессиональной коммуникации и нейтральности коуча, включая навыки удержания границ, управления ожиданиями и предотвращения влияния личных убеждений на процесс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коучинговых сессий с использованием эффективных методик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1.Применять структуру коучинговой сессии в соответствии с профессиональными компетенциями.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2.Использовать активное слушание и сильные вопросы, способствующие осознанию и расширению перспектив клиента.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3.Отслеживать динамику клиента, его эмоции и энергию, вовремя отражать и возвращать наблюдения.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4.Поддерживать фокус клиента на цели и при этом оставаться гибким к изменениям в ходе сессии.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1.Модель компетенций и маркеры уровней сертификаций.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2.Техники активного слушания, рефлексии, метафор и фокусирования.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3.Методы фасилитации и работы с группами.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4.Основы управления процессом коучинга, включая работу с темпом, структурой, фазами сессии и групповыми динамиками для обеспечения эффективности и результата.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3: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осознанности и ответственности клиента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1.Задавать вопросы, побуждающие клиента к самоанализу и поиску собственных решений.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2.Поддерживать клиента в выявлении внутренних ресурсов, ценностей и ограничений.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3.Осуществлять помощь клиенту выстраивать план действий и развивать личную ответственность.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4.Отмечать и усиливать прогресс, достигнутый в процессе коучинга.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1.Различия между коучингом, консалтингом и терапией.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2.Виды и теории мотивации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3.Подходы к развитию индивидуальной эффективности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4.Понимание подходов и видов обратной связи, исходя из метрик прогресса клиента.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профессиональной эффективности и достижению рабочих целей сотрудников через коучинг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сотрудников в определении рабочих целей и профессиональных приоритетов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1.Оказывать содействие сотруднику в формулировании профессиональных целей в соответствии с задачами подразделения и организации.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2.Предоставлять поддержку в выявлении приоритетов и распределению внимания и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3.Применять коучинговые вопросы для исследования актуальных рабочих задач и зон ответственности.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4.Оказывать поддержку сотрудника в уточнении критериев успешности и ожидаемых результатов деятельности.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постановки целей и методов SMART, OKR и других инструментов целеполагания и планирования.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2.Принципы управления приоритетами и рабочей нагрузкой.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3.Модели профессиональной эффективности и результативности (GRPI (Goals, Roles, Processes, Interpersonal relationships), модель 7T (Team Goals, Team Roles, Team Norms, Team Trust, Team Leadership, Team Communication, Team Conflict).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4.Подходы к определению критериев работы и измеримых показателей.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навыков саморегуляции и устойчивого рабочего поведения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1.Оказывать содействие сотруднику в осознании факторов, влияющих на его рабочее состояние и продуктивность.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2.Предоставлять поддержку в формировании здоровых профессиональных привычек и рабочих ритмов.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3.Поддерживать применение техник саморегуляции в рабочем процессе.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4.Способствовать развитию ответственности за собственные решения и действия в профессиональной деятельности.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саморегуляции, управления вниманием и устойчивого поведения.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2.Принципы формирования привычек и рабочих паттернов.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3.Методы профилактики эмоционального выгорания и снижения стресса.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4.Основы эмоционального интеллекта и осознанности в рабочей среде.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3: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развитию профессиональных компетенций и рабочих навыков сотрудника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1.Предоставлять поддержку сотруднику в осознании зон профессионального роста и необходимых компетенций.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содействие анализу текущих навыков и способов повышения эффективности.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3.Осуществлять помощь в формировании индивидуальных планов развития профессиональных навыков.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4.Использовать коучинг для укрепления уверенности и самостоятельности сотрудника в освоении новых задач.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моделей профессиональных компетенций и их оценки.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2.Методы развития профессиональных навыков и повышения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3.Подходы к созданию индивидуальных планов развития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4.Принципы поддержки персональной эффективности и профессионального роста.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4: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Корректное ведение профессиональной документации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1.Вести записи, отражающие цели, результаты и структуру коучинговых взаимодействий с соблюдением границ профессии с согласия клиента.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2.Систематизировать данные по клиентским процессам в удобном и безопасном формате.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3.Обеспечивать порядок хранения документов, включая электронные записи, переписку и договоры.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4.Обновлять документацию по мере хода работы, соблюдая согласованный формат и требования организации и клиента.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1.Принципы структурирования профессиональной документации в сфере услуг.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2.Требования к содержанию и объему записей в коучинговой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3.Основы защиты информации при электронном и бумажном хранении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4.Правила хранения, архивирования и уничтожения клиентских материалов.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3: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организационных изменений и управленческих решений через коучинг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в анализе и осмыслении стратегических решений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1.Предоставлять поддержку клиенту в исследовании стратегических задач и их влияния на бизнес-систему.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2.Задавать вопросы, помогающие увидеть альтернативы и расширить рамки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3.Оказывать содействие формированию осознанных управленческих решений, основанных на фактах, ценностях и целях.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клиенту выявлять риски, ресурсы и возможные последствия выбранных вариантов.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1.Теории стратегического мышления и системного восприятия.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2.Принципы анализа управленческих решений в условиях неопределенности.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3.Основы теории организаций и элементов организационной динамики.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4.Факторы, влияющие на принятие решений в корпоративной среде.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клиента в адаптации к изменениям и повышении устойчивости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клиенту распознавать реакции на изменения и факторы сопротивления.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2.Предоставлять поддержку клиенту в развитии устойчивости и способности сохранять ясность мыслей.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3.Использовать вопросы и инструменты, помогающие смягчать стресс и неопределенность.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4.Оказывать содействие выработке индивидуальных стратегий адаптации для разных ситуаций.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теории адаптивного поведения.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2.Модели управления изменениями (ADKAR, Kotter и другие).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3.Принципы стрессоустойчивости, саморегуляции и эмоциональной гибкости.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4.Факторы, влияющие на вовлеченность и работоспособность в период трансформаций.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3: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группами и командами в условиях организационных изменений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1.Отслеживать групповые процессы, роли и взаимодействия в группе или команде.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содействие развитию общих целей, согласованности действий и командного доверия.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3.Осуществлять помощь группам или командам в формулировании решений и распределении ответственности.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4.Управлять динамикой обсуждений и поддерживать конструктивную коммуникацию.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групповой динамики и командного развития.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2.Методики фасилитации для групп и команд.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3.Механизмы формирования ответственности и совместного лидерства.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4.Особенности поведения команд при переходе через этапы изменений.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корпоративными стейкхолдерами (заинтересованные стороны) и интеграция коучинга в процессы организации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взаимодействие с корпоративными стейкхолдерами и заказчиками коучинга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1.Устанавливать рабочие отношения с корпоративными клиентами и внутренними заказчиками, учитывая их цели, ожидания и специфику бизнес-контекста.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2.Проводить контрактинг со всеми заинтересованными сторонами процесса, согласовывая условия, роли, границы и ожидаемые результаты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3.Обеспечивать соблюдение этических норм при работе с несколькими стейкхолдерами, поддерживая баланс интересов и приоритет прав клиента.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4.Учитывать структуру корпоративных бизнес-процессов и систем развития персонала для согласования коучинговой работы с внутренними корпоративными требованиями и регламентами.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взаимодействия с корпоративными клиентами и внутренними заказчиками.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2.Принципы контрактинга в индивидуальном и групповом или командном коучинге.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3.Этические требования при работе с несколькими стейкхолдерами.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4.Структура бизнес-процессов и корпоративных систем развития персонала.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коучинговых подходов в корпоративные программы развития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1.Оказывать содействие проектированию программ развития руководителей с применением коучинга.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2.Встраивать коучинговые элементы в существующие HR-инструменты, процессы и программы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3.Использовать результаты коучинговых сессий (с разрешения клиента) для развития управленческой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4.Вносить предложения по улучшению корпоративных программ на основе наблюдений и анализа.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проектирования корпоративных программ обучения.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2.Подходы к интеграции коучинга в культуру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3.Принципы развития лидерства и управленческих компетенций.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4.Методы оценки результатов развития сотрудников и эффективности программ.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3: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эффективности коучинга в корпоративной среде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1.Определять показатели и критерии эффективности коучинга совместно с заказчиком.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2.Проводить анализ результатов коучингового сопровождения с соблюдением конфиденциальности клиента.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3.Подготавливать отчеты по итогам работы, согласованные с корпоративными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4.Оказывать содействие организации в использовании результатов коучинга для развития процессов и управленческих практик.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1.Методы оценки результатов коучинга в организациях.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2.Модели измерения эффективности программ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3.Принципы прозрачной отчетности при работе с юридическими лицами.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4.Основы формирования базы результатов коучинга.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трудовая функция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профессиональной саморефлексии и осознанности сотрудников для повышения качества рабочих решений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развитию саморефлексии и анализа профессионального опыта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сотруднику осознавать собственные модели поведения в профессиональных ситуациях.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2.Использовать коучинговые методы для анализа предыдущего опыта и извлечения уроков.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3.Предоставлять поддержку в формировании навыков наблюдения за собственными реакциями и решениями.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4.Оказывать содействие выявлению внутренних установок, влияющих на рабочие действия.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профессиональной рефлексии и анализа опыта.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2.Подходы к исследованию внутренних установок и когнитивных паттернов.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3.Модели осознанного поведения в профессиональной среде.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4.Методы структурированного анализа действий и результатов.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развитию осознанности в рабочих ситуациях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сотруднику замечать влияние эмоций, убеждений и восприятия на рабочие решения.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содействие формированию навыков концентрации внимания и присутствия в моменте.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3.Использовать коучинг для повышения качества восприятия рабочих процессов и взаимодействий.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4.Предоставлять поддержку в развитии способности осознавать выбор и варианты действия.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осознанности в профессиональной деятельности.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2.Подходы к наблюдению за эмоциями, восприятием и внутренними реакциями.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3.Техники повышения внимания и присутствия.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4.Принципы формирования осознанного выбора в рабочих ситуациях.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3: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повышению качества рабочих решений через развитие осмысленности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сотруднику в выявлении логических оснований принимаемых решений.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поддержку в анализе мотивации, целей и последствий рабочего выбора.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3.Оказывать содействие рассмотрению альтернативных точек зрения.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4.Использовать коучинговые вопросы для укрепления глубины и взвешенности решений.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принятия решений и когнитивных процессов.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2.Модели анализа вариантов и последствий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3.Подходы к развитию гибкости мышления.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4.Принципы осмысленного выбора в профессиональной деятельности.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уровень саморегуляции, эмоционального интеллекта и эмпатии;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сохранять нейтральность и профессиональное присутствие;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честность, уважение к клиенту, прозрачность коммуникации;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осознанное отношение к контексту, культуре и индивидуальности клиента;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к постоянному обучению и саморефлексии.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технических регламентов и национальных стандартов: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Карьерный коуч (Career Coach)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Командный коуч (Team Coach)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Коуч для предпринимателей (Entrepreneur Coach)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Карточка профессии "Карьерный коуч":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группы: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2379-9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наименования занятия: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Карьерный коуч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Подуровень квалификации по ОРК: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ЕТКС, КС, типовых квалификационных характеристик: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образования: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послевузовское образование (магистратура, докторантура, ординатура,  резидентура)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опыту работы: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7 лет (из них не менее 5 лет в области управления человеческими ресурсами или управления персоналом)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неформальным и информальным образованием: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профессиональное образование в области коучинга (не менее 120 академических часов обучения в аккредитованной программе) и подтвержденные часы практики (не менее 500), участие в профессиональных сообществах, программы непрерывного обучения коучингу и иные формы профессионального развития, подтвержденное сертификатом на третий уровень сертификации.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возможные наименования профессий: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цель деятельности: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клиентов в определении профессиональных целей, осознании своих сильных сторон, выстраивании карьерных стратегий и повышении адаптивности к изменениям рынка труда через методы коучинга.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1.Проведение индивидуальных карьерных коучинг-сессий.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2.Содействие клиенту в осознании профессиональных ценностей, целей и возможностей.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3.Формирование стратегии карьерного развития и личного бренда клиента.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трудовые функции: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1.Содействие клиенту в навигации рынка труда и принятии карьерных решений.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2.Содействие развитию карьерных навыков и инструментов продвижения клиента.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трудовых функций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индивидуальных карьерных коучинг-сессий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профессиональных целей и потенциала клиента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1.Выявлять ключевые мотиваторы, ценности и сильные стороны клиента.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2.Осуществлять помощь клиенту определить профессиональные приоритеты и ориентиры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3.Использовать инструменты самооценки и рефлексии для осознания потенциала.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4.Применять открытые вопросы, стимулирующие исследование возможностей клиента.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карьерного консультирования и профессиональной диагностики.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2.Принципы мотивации, самоопределения и профессионального роста.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3.Методы исследования ценностей и интересов клиента.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4.Методика активного слушания.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сопровождение карьерных стратегий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клиенту в разработке стратегии профессионального развития.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2.Содействовать в определении шагов, необходимых для достижения карьерных целей.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3.Поддерживать клиента в принятии решений в условиях неопределенности.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4.Использовать коучинговые техники для прояснения барьеров и страхов, связанных с изменениями.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1.Современные модели карьерного развития и переходов.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2.Особенности казахстанского рынка труда и тенденций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3.Подходы к построению личного бренда и профессионального позиционирования.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4.Основы управления изменениями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3: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клиента в процессе профессиональной адаптации и изменений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1.Содействовать клиенту в осознании своих реакций на перемены.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2.Осуществлять помощь в выстраивании устойчивости и внутренней мотивации.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3.Поддерживать баланс между личными и профессиональными целями.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4.Создавать пространство для осмысления опыта и поиска новых возможностей.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адаптации и стрессоустойчивости в профессиональной деятельности.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2.Аспекты переходных периодов.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3.Методы коучинга в работе с профессиональными кризисами.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4.Основы управления изменениями.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4: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Корректное ведение профессиональной документации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1.Вести записи, отражающие цели, результаты и структуру коучинговых взаимодействий с соблюдением границ профессии с согласия клиента.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2.Систематизировать данные по клиентским процессам в удобном и безопасном формате.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3.Обеспечивать порядок хранения документов, включая электронные записи, переписку и договоры.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4.Обновлять документацию по мере хода работы, соблюдая согласованный формат и требования организации и клиента.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1.Принципы структурирования профессиональной документации в сфере услуг.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2.Требования к содержанию и объему записей в коучинговой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3.Основы защиты информации при электронном и бумажном хранении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4.Правила хранения, архивирования и уничтожения клиентских материалов.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клиенту в осознании профессиональных ценностей, целей и возможностей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профессиональных ценностей и мотивации клиента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клиенту распознавать свои ключевые ценности и факторы внутренней мотивации.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2.Использовать вопросы, ориентированные на исследование опыта, интересов и предпочтений клиента.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3.Поддерживать клиента в определении значимых профессиональных ориентиров и критериев удовлетворенности карьерой.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4.Структурировать выводы клиента в виде ценностной карты или модели мотивации.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1.Принципы мотивации и профессионального самоопределения.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2.Модели ценностей и карьерных интересов (например, RIASEC, Values Inventory).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3.Основы психологии личности, влияющие на профессиональный выбор.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4.Особенности выявления скрытых и неосознаваемых мотивов.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профессиональных целей и карьерных направлений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1.Поддерживать клиента в формулировании долгосрочных и краткосрочных карьерных целей.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содействие оценке клиентом реальных возможностей и ограничений в выбранной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3.Применять коучинговые структуры и модели (SMART, GROW, CLEAR) для системного формирования целей.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клиенту выстраивать приоритеты и соотносить их с личными ценностями и ресурсами.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1.Современные подходы к постановке целей и планированию.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2.Модели карьерного развития, переходов и профессионального роста.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3.Принципы стратегического мышления в контексте индивидуальной карьеры.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4.Особенности казахстанского рынка труда, востребованных навыков и тенденций занятости.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3: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стратегии карьерного развития и профиля клиента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карьерного контекста и профессиональной траектории клиента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1.Собирать информацию о профессиональной биографии клиента и выделять ключевые закономерности развития.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2.Определять карьерные ресурсы, ограничения и внешние факторы, влияющие на выбор траектории.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3.Анализировать соответствие опыта клиента требованиям выбранных сфер и позиций.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4.Формировать структурированную картину карьерного контекста клиента (опыт, компетенции, ценности, условия).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1.Принципы анализа карьерного пути и профессиональных переходов.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2.Структура компетенций, профессиональных ролей и типовых карьерных моделей.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3.Факторы карьерного контекста: отраслевые требования, региональные особенности, уровень конкуренции.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4.Подходы к формированию "карьерной карты" как аналитического инструмента.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карьерной стратегии и целевого направления развития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1.Формировать возможные направления карьерного развития на основе анализа профиля клиента.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2.Совместно с клиентом уточнять долгосрочные цели и стратегические профессиональные ориентиры.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3.Определять ключевые условия и компетенции, необходимые для выхода на целевой уровень.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4.Разрабатывать реалистичную и пошаговую стратегию развития с учетом рисков и ресурсов клиента.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1.Модели стратегического карьерного планирования (линейные, экспертные, гибридные, горизонтальные траектории).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2.Требования рынка труда к компетенциям в различных профессиональных ролях.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3.Принципы стратегического анализа (SWOT, сценарное мышление, GAP-анализ) применительно к карьере.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4.Подходы к управлению рисками и ресурсами в карьерном планировании.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3: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профессионального позиционирования и карьерного профиля клиента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1.Определять ключевые ценностные предложения клиента для будущего работодателя или профессионального сообщества.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2.Формировать карьерный профиль клиента (роль, уникальность, сильные стороны, достижения).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3.Осуществлять помощь клиенту переводить достижения в измеримые результаты и профессиональные аргументы.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4.Содействовать созданию целостного профессионального позиционирования для резюме, портфолио и публичных профилей.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карьерного брендинга и профессионального позиционирования.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2.Методики описания достижений (KPI, STAR, достижения/вклад/результат).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3.Текущие форматы карьерных коммуникаций (CV, LinkedIn, профессиональные платформы).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4.Принципы формирования профессиональной репутации и карьерной идентичности.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4: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индивидуального плана карьерного развития и маршрута реализации стратегии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1.Совместно с клиентом определять набор практических шагов для реализации карьерной стратегии.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2.Выстраивать индивидуальный план развития компетенций с учетом профессиональных стандартов выбранной области.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3.Определять источники развития: обучение, проекты, наставники, нетворкинг, опыт.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клиенту устанавливать критерии прогресса и систему отслеживания результатов.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1.Модели индивидуального развития (IDP, 70/20/10, компетентностная матрица).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2.Методы оценки и развития профессиональных навыков.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3.Формы профессионального роста: обучение, стажировки, проекты, горизонтальные переходы.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4.Механизмы мониторинга карьерного прогресса и корректировки стратегии.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клиенту в навигации рынка труда и принятии карьерных решений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тенденций рынка труда и требований профессий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1.Анализировать текущие тренды рынка труда и прогнозировать влияние изменений на карьерные возможности клиента.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2.Оценивать требования к профессиональным ролям в разных отраслях.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3.Сопоставлять профиль клиента с требованиями вакансиям и карьерным траекториям.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клиенту определять зоны развития, которые повышают конкурентоспособность.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1.Структура современного рынка труда и ключевые тенденции занятости.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2.Особенности профессиональных ролей, компетенций и требований работодателей.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3.Инструменты анализа рынка труда (аналитика вакансий, отраслевые обзоры, профстандарты).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4.Принципы оценки конкурентоспособности специалистов.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клиента в процессе принятия карьерных решений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1.Оказывать содействие проектированию программ развития руководителей с применением коучинга.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2.Встраивать коучинговые элементы в существующие HR-инструменты, процессы и программы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3.Использовать результаты коучинговых сессий (с разрешения клиента) для развития управленческой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4.Вносить предложения по улучшению корпоративных программ на основе наблюдений и анализа.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1.Модели принятия решений (рациональная, ценностно-ориентированная, гибридная).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2.Подходы к анализу последствий и рисков в карьерном выборе.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3.Психологические механизмы неопределенности и выбора.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4.Принципы сопоставления целей, ресурсов и ограничений при выборе карьерной траектории.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3: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клиента в процессе карьерных переходов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клиенту адаптироваться к новым профессиональным требованиям и условиям.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содействие развитию устойчивости в переходных периодах (смена отрасли, роли, уровня).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3.Поддерживать анализ опыта перехода и формирование новых стратегий поведения.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4.Создавать пространство для рефлексии и интеграции полученного опыта.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1.Модели карьерных переходов и профессиональных циклов.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2.Особенности адаптации в новых профессиональных контекстах.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3.Факторы устойчивости и психологические механизмы переходов.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4.Принципы поддержки клиента в периоды изменений.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трудовая функция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карьерных навыков и инструментов продвижения клиента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клиента к поиску работы и продвижению на рынке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клиенту в формировании стратегии поиска работы в соответствии с рынком.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содействие осознанию клиентом своих преимуществ и конкурентных качеств.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3.Определять инструменты продвижения: резюме, портфолио, профили.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4.Оказывать содействие формированию краткого профессионального позиционирования (career pitch).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1.Стратегии поиска работы и каналы привлечения работодателей.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2.Требования к резюме, CV, cover letter и профессиональным профилям.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3.Принципы формирования конкурентного карьерного предложения.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4.Основы подготовки профессионального портфолио.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клиента в развитии коммуникационных и презентационных навыков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клиенту формировать четкий и уверенный карьерный месседж.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2.Поддерживать развитие навыков самопрезентации (в интервью, встречах, переговорах).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3.Оказывать содействие клиенту в подготовке к собеседованиям через коучинг.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клиенту осознавать собственный стиль коммуникации и адаптировать его под контекст.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переговорных и презентационных навыков.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2.Модели поведения в интервью и методы самопрезентации.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3.Типологии коммуникации и их влияние на профессиональные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4.Принципы эффективной деловой коммуникации.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3: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профессионального нетворкинга клиента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клиенту в формировании стратегии профессиональных контактов.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2.Содействовать развитию навыков установления и поддержания профессиональных связей.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3.Поддерживать клиента в определении ценных контактов и профессиональных сообществ.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клиенту в использовании нетворкинг для достижения карьерных целей.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1.Принципы профессионального нетворкинга и построения деловых отношений.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2.Подходы к развитию социальной капитальности и расширению контактов.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3.Платформы и форматы профессиональных сообществ.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4.Методы оценки качества и полезности профессиональных связей.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этичность, открытость, доброжелательность;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сохранять нейтральность и уважать выбор клиента;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выстраивать доверие и эмоциональную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 общения и уважение к различию мировоззрений;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к постоянному развитию и обновлению профессиональных знаний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технических регламентов и национальных стандартов: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Бизнес-коуч (Executive / Business Coach)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Коуч для предпринимателей (Entrepreneur Coach)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Командный коуч (Team Coach)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Карточка профессии "Лайф-коуч":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группы: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2379-9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наименования занятия: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Лайф-коуч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Подуровень квалификации по ОРК: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ЕТКС, КС, типовых квалификационных характеристик: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образования: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послевузовское образование (магистратура, докторантура, ординатура, резидентура)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опыту работы: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 опыта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неформальным и информальным образованием: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профессиональное образование в области коучинга, подтвержденное не менее 50 академических часов обучения по аккредитованной программе, подтвержденные часы практики (не менее 50 часов, участие в профессиональных сообществах, программы непрерывного обучения коучингу и иные формы профессионального развития, подтвержденное сертификатом на первый уровень сертификации и выше.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возможные наименования профессий: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цель деятельности: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клиентов в поиске личностного баланса, осознанности, уверенности и устойчивости, содействие в раскрытии внутреннего потенциала и достижении целей, связанных с качеством жизни, саморазвитием и отношениями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трудовых функций: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трудовые функции: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1.Проведение индивидуальных коучинг-сессий, направленных на личностное развитие клиента.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2.Содействие клиенту в формировании осознанных жизненных целей и устойчивого образа жизни.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3.Поддержка клиента в интеграции личных изменений в повседневную жизнь и закреплении устойчивых моделей поведения.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трудовые функции: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1.Сопровождение клиента в укреплении эмоциональной устойчивости и навыков саморегуляции.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2.Содействие развитию гармоничных отношений и укреплению личных границ клиента.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трудовых функций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индивидуальных коучинг-сессий, направленных на личностное развитие клиента.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исследования личных жизненных вопросов клиента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1.Поддерживать диалог, который помогает клиенту увидеть свои внутренние состояния и желания.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2.Формулировать вопросы, направленные на развитие осознанности и самонаблюдения.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3.Поддерживать клиента в исследовании собственных убеждений, установок и способов реагирования.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клиенту формировать понимание собственных границ, потребностей и приоритетов.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1.Принципы осознанности и саморефлексии.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2.Модели работы с убеждениями и ограничивающими установками.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3.Основы эмоциональной грамотности и самонаблюдения.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4.Подходы к исследованию личных ценностей и внутренних ориентиров.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личной устойчивости и эмоционального баланса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1.Поддерживать клиента в исследовании способов управления стрессом и эмоциональными состояниями.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2.Осуществлять помощь в формировании навыков внутренней устойчивости в сложных жизненных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3.Оказывать содействие осознанию клиентом источников напряжения и факторов восстановления.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определять индивидуальные практики, поддерживающие эмоциональный баланс.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1.Модели персональной устойчивости и ресурсоориентированный подход.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2.Факторы влияния на эмоциональное состояние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3.Основы управления вниманием и эмоциональной саморегуляции.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4.Практики восстановления и самоподдержки (не терапевтические).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3: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клиента в исследовании влияния жизненного контекста на его состояние и решения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клиенту выявлять взаимосвязи между поведением, окружением и личными состояниями.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содействие анализу повторяющихся жизненных сценариев.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3.Поддерживать клиента в определении элементов контекста, поддерживающих или мешающих развитию.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4.Оказывать содействия в формировании более адаптивных стратегий взаимодействия с окружающей средой.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контекстуального анализа в коучинге.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2.Модели жизненного поведения и паттерны принятия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3.Влияние культурных, семейных и социальных факторов на выбор клиента.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4.Подходы к формированию осознанных жизненных стратегий.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4: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Корректное ведение профессиональной документации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1.Вести записи, отражающие цели, результаты и структуру коучинговых взаимодействий с соблюдением границ профессии с согласия клиента.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2.Систематизировать данные по клиентским процессам в удобном и безопасном формате.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3.Обеспечивать порядок хранения документов, включая электронные записи, переписку и договоры.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4.Обновлять документацию по мере хода работы, соблюдая согласованный формат и требования организации и клиента.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1.Принципы структурирования профессиональной документации в сфере услуг.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2.Требования к содержанию и объему записей в коучинговой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3.Основы защиты информации при электронном и бумажном хранении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4.Правила хранения, архивирования и уничтожения клиентских материалов.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клиенту в формировании осознанных жизненных целей и устойчивого образа жизни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клиента в определении значимых личных целей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клиенту в исследовании ценностей, смысловых ориентиров и глубинных мотивов.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содействие формированию долгосрочных и краткосрочных жизненных целей.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3.Поддерживать анализ реалистичности намерений и условий их достижения.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клиенту видеть взаимосвязь между целями, ресурсами и ограничениями.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1.Подходы к определению жизненных ценностей (ценностные модели, смысловые ориентации).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2.Методы формирования целей в личной сфере (не SMART/не корпоративные).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3.Мотивационные модели поведения в бытовой/личной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4.Принципы балансировки жизненных сфер.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формировании устойчивых личных привычек и жизненных практик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клиенту определять поведенческие привычки, влияющие на качество жизни.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содействие в формировании небольших действий, поддерживающих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3.Поддерживать клиента в выборе подходящих поддерживающих практик (не медицинских).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в отслеживании прогресса и корректировке выбранных действий.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формирования привычек и поведенческих паттернов.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2.Механизмы саморазвития через малые 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3.Принципы поддержки изменений в быту и жизненных практиках.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4.Подходы к формированию навыков самоподдержки.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3: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клиенту в создании сбалансированного жизненного уклада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1.Поддерживать клиента в определении элементов баланса (работа, отдых, отношения, здоровье).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2.Осуществлять помощь в выявлении жизненных перекосов и их причины.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3.Оказывать содействие планированию действий, направленных на восстановление баланса.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4.Поддерживать развитие навыков самоорганизации в личной жизни.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1.Модели жизненного баланса и благополучия.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2.Принципы распределения личной энергии и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3.Особенности формирования устойчивого жизненного ритма.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4.Факторы влияния на качество жизни и субъективное благополучие.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3: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клиента в интеграции личных изменений в повседневную жизнь и закреплении устойчивых моделей поведения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переводу осознанных целей и инсайтов клиента в практические действия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клиенту в формулировании конкретных действий, вытекающих из его жизненных целей.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содействие выбору реалистичных и выполнимых шагов в текущих жизненных условиях клиента.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3.Поддерживать клиента в определении приоритетов между различными сферами жизни.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4.Способствовать осознанному принятию клиентом решений о последовательности действий.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1.Принципы постановки и декомпозиции жизненных целей.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2.Подходы к планированию действий в коучинговом формате.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3.Основы формирования последовательных действий без навязывания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4.Принципы ответственности клиента за собственный выбор.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формирования устойчивых поведенческих моделей в повседневной жизни клиента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1.Оказывать содействие клиенту в осознанном формировании и поддержании новых моделей поведения.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2.Осуществлять помощь клиенту выявлять факторы, влияющие на устойчивость изменений.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3.Поддерживать клиента в адаптации действий при изменении жизненных обстоятельств.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4.Способствовать регулярному самоанализу клиентом собственных действий и результатов.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1.Принципы формирования и закрепления устойчивых привычек.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2.Подходы к работе с повторяющимися поведенческими паттернами в коучинге.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3.Основы экологичного изменения образа жизни.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4.Принципы непрерывного улучшения и адаптации поведения.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автономности клиента и способности самостоятельно поддерживать изменения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1.Поддерживать клиента в формировании навыков самостоятельной оценки своего прогресса.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содействие развитию у клиента способности корректировать собственные действия без внешней поддержки.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3.Осуществлять помощь клиенту формировать личные критерии успешности и удовлетворенности жизнью.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4.Способствовать укреплению позиции клиента как активного автора собственной жизни.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1.Принципы автономности и самоуправления в коучинговой практике.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2.Подходы к формированию долгосрочной ответственности за личные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3.Основы работы с жизненным балансом и приоритетами.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4.Этические принципы завершения и сопровождения коучинговых процессов.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клиента в укреплении эмоциональной устойчивости и навыков саморегуляции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клиента в осознании эмоциональных состояний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клиенту определять свои чувства, реакции и внутренние состояния.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2.Поддерживать исследование эмоций без оценки и интерпретации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3.Способствовать развитию навыков описания внутреннего опыта.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4.Оказывать содействие выявлению эмоциональных источников напряжения.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эмоциональной грамотности и эмоционального осознавания.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2.Механизмы формирования эмоций и типовые паттерны реагирования.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3.Связь эмоций с поведением и принятием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4.Модели отслеживания эмоциональных состояний (не терапевтические).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навыков саморегуляции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клиенту исследовать способы восстановления ресурсов.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2.Поддерживать определение индивидуальных стратегий управления стрессом.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3.Оказывать содействие формированию действий, которые укрепляют устойчивость.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4.Поддерживать клиента в анализе эффективности выбранных стратегий.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1.Принципы саморегуляции (поведенческие, техники управления вниманием).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2.Факторы, влияющие на эмоциональную устойчивость в жизни.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3.Подходы к управлению стрессом.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4.Практики восстановления ресурсности (дыхание, внимание, распорядок дня и другие).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3: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адаптивных реакций в сложных жизненных ситуациях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1.Поддерживать клиента в исследовании собственных реакций в ситуациях неопределенности.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2.Осуществлять помощь осознавать внутренние ресурсы, доступные в трудных обстоятельствах.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3.Оказывать содействие формированию гибких стратегий поведения.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в выявлении способов поддерживать себя в стрессовых переходах.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1.Модели адаптации и личной устойчивости.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2.Связь мышления, эмоций и поведения в стрессовых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3.Контекстуальные факторы, усиливающие или ослабляющие адаптивность.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4.Подходы к формированию устойчивых моделей поведения.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трудовая функция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гармоничных отношений и укреплению личных границ клиента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клиента в осознании собственных границ и потребностей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клиенту выявлять свои реальные потребности и приоритеты.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помощь пониманию личных границ в отношениях.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3.Поддерживать исследование ситуаций, где границы нарушены.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в формировании действий, которые укрепляют личную автономию.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1.Принципы личных границ и автономии.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2.Взаимосвязь ценностей и личных границ.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3.Типовые паттерны поведения в межличностных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4.Основы здорового взаимодействия (не терапия).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гармоничных и уважительных отношений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клиенту исследовать собственный стиль общения и его влияние на взаимоотношения.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содействие формированию навыков осознанной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3.Поддерживать клиента в анализе сложных межличностных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в определении действий, улучшающих качество взаимодействия.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осознанности в профессиональной деятельности.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2.Подходы к наблюдению за эмоциями, восприятием и внутренними реакциями.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3.Техники повышения внимания и присутствия.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4.Принципы формирования осознанного выбора в рабочих ситуациях.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3: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клиента в укреплении самоценности и уверенного поведения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1.Оказывать содействие исследованию факторов, влияющих на самоценность.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2.Осуществлять помощь выявлять внутренние ограничения, влияющие на уверенность.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3.Поддерживать клиента в формировании уверенного и экологичного поведения.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в отслеживании изменения в самооценке и в уровне уверенности.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формирования самоценности и самоуважения.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2.Механизмы влияния убеждений на уверенность.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3.Принципы уверенного поведения (assertiveness).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4.Подходы к поддержанию позитивного отношения к себе.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искренность, эмпатия и доброжелательность;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уровень самоосознанности и эмоциональной устойчивости;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сохранять нейтральность и уважать ценности клиента;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вдохновлять и поддерживать внутреннюю мотивацию;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к личной рефлексии и постоянному развитию.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технических регламентов и национальных стандартов: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Коуч по здоровью и благополучию (Health &amp; Wellness Coach)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Коуч в спортивной подготовке (Sport Coach)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Карточка профессии "Командный коуч":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группы: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2379-9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наименования занятия: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Командный коуч (Team Coach)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Подуровень квалификации по ОРК: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ЕТКС, КС, типовых квалификационных характеристик: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образования: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специалитет).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Послевузовское образование (магистратура, докторантура, ординатура, резидентура)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опыту работы: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7 лет (из них не менее 5 лет релевантного опыта в таких областях как: Управление проектами/HR/Управление талантами/ Фасилитация/Модерация групповых процессов)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неформальным и информальным образованием: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профессиональное образование в области коучинга не менее 100 академических часов обучения в аккредитованной программе и сертификация на уровень "Командный коучинг" не менее 60 академических часов обучения по аккредитованной программе, подтвержденные часы практики не менее 100, членство в профессиональных сообществах, программы непрерывного обучения коучингу и иные формы профессионального развития, подтвержденное сертификатом на второй уровень сертификации и выше.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возможные наименования профессий: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цель деятельности: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эффективности команд, их сплоченности, ответственности и способности достигать общих целей через осознанное взаимодействие, координацию и использование коллективного потенциала.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трудовых функций: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трудовые функции: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1.Проведение командных коучинг-сессий.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2.Содействие развитию командного сотрудничества и доверия.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3.Содействие командному целеполаганию и повышению результативности.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трудовые функции: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1.Анализ командной динамики и развитие сотрудничества.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2.Сопровождение команд в период изменений.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трудовых функций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командных коучинг-сессий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командного взаимодействия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1.Формировать безопасное пространство для диалога внутри команды.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2.Поддерживать участников в раскрытии взглядов и ожиданий.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3.Оказывать содействие командному осмыслению задач и общих ориентиров.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4.Управлять динамикой обсуждения, сохраняя фокус на цели.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1.Принципы группового сотрудничества и включенности.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2.Особенности коммуникации в командах.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3.Подходы к созданию доверия в рабочих группах.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4.Механизмы распределения ответственности между участниками.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командной рефлексии и выявлению общего направления развития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команде исследовать общие ценности и циклы работы.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2.Поддерживать согласование индивидуальных и командных намерений.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3.Оказывать содействие определению зон разрыва и согласованности.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команде фиксировать ключевые выводы.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1.Принципы формирования общего видения.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2.Модели совместного анализа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3.Факторы, влияющие на эффективность командной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4.Подходы к выработке единого понимания по ключевым вопросам.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3: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команды в разработке совместных решений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команде выявлять варианты действий.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2.Поддерживать анализ альтернативных путей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3.Оказывать содействие формированию командных договоренностей.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команде в распределении зон ответственности.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1.Методы группового принятия решений.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2.Подходы к работе с разными точками зрения.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3.Особенности согласования действий в командах.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4.Принципы структурирования командного взаимодействия и фиксации договоренностей.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4: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Корректное ведение профессиональной документации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1.Вести записи, отражающие цели, результаты и структуру коучинговых взаимодействий с соблюдением границ профессии с согласия клиента.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2.Систематизировать данные по клиентским процессам в удобном и безопасном формате.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3.Обеспечивать порядок хранения документов, включая электронные записи, переписку и договоры.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4.Обновлять документацию по мере хода работы, соблюдая согласованный формат и требования организации и клиента.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структурирования профессиональной документации в сфере услуг.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2.Требования к содержанию и объему записей в коучинговой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3.Основы защиты информации при электронном и бумажном хранении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4.Правила хранения, архивирования и уничтожения клиентских материалов.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командного сотрудничества и доверия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открытой коммуникации в команде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участникам выражать идеи в уважительной форме.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2.Поддерживать навыки активного слушания между членами команды.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3.Оказывать содействие осознанию стилей общения внутри команды.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в выстраивании практики обратной связи.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конструктивных коммуникаций.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2.Факторы, влияющие на ясность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3.Принципы работы с разными стилями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4.Модели обратной связи в команде.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доверия и совместной ответственности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1.Оказывать содействие обсуждению ожиданий и ролей.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2.Осуществлять помощь в выявлении участков недоверия и причин расхождений.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3.Поддерживать формирование общего чувства ответственности.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команде фиксировать принципы работы.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1.Механизмы формирования доверия в командах.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2.Принципы распределенной ответственности.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3.Факторы, нарушающие согласованность командных действий.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4.Подходы к укреплению взаимного уважения.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3: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конструктивному разрешению сложных рабочих ситуаций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команде исследовать разногласия без перехода на личности.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содействие поиску общих точек и возможностей.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3.Поддерживать выработку совместных корректирующих действий.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в интеграции решения в рабочий процесс.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1.Модели анализа конфликтных ситуаций.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2.Факторы, провоцирующие рост напряжения в командах.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3.Принципы конструктивного поведения в сложных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4.Подходы к восстановлению командного равновесия.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3: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командному целеполаганию и повышению результативности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командных целей и критериев успеха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1.Оказывать содействие выявлению значимых командных целей.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2.Осуществлять помощь команде определять критерии успешности.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3.Поддерживать проверку реалистичности договоренностей.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в согласовании целей между функциями и участниками.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1.Структура командных целей.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2.Принципы формирования критериев результата.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3.Факторы влияния на достижимость командных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4.Подходы к согласованию целей в разнородных командах.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команды в планировании согласованных действий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команде формировать дорожную карту действий.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содействие распределению ответственности и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3.Поддерживать определение контрольных точек.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команде оценивать риски и зависимости.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1.Модели планирования.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2.Принципы распределения ролей и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3.Факторы влияния на согласованность действий.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4.Подходы к оценке командных рисков.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3: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командной устойчивости и гибкости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1.Поддерживать осознание командой своих сильных сторон.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поддержку в выявлении ресурсов и ограничений.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3.Оказывать содействие адаптивному поведению в изменениях.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команде сохранять согласованность в нестандартных ситуациях.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1.Модели командной устойчивости.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2.Принципы гибкого поведения в командах.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3.Факторы, влияющие на командную устойчивость.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4.Методы поддержки согласованности в условиях изменений.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командной динамики и развитие сотрудничества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командных паттернов взаимодействия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1.Анализировать циклы поведения команды.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2.Осуществлять помощь увидеть неэффективные паттерны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3.Содействовать выявлению скрытых ожиданий.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4.Поддерживать команду в формировании новых моделей поведения.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анализа групповой динамики.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2.Принципы наблюдения за повторяющимися моделями поведения.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3.Факторы влияния на поведение команды.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4.Методы работы с паттернами команды.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согласованного командного поведения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выстраивать принципы согласованного взаимодействия.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2.Поддерживать формирование общих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3.Оказывать содействие осознанию участниками своей роли в командной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в распространении эффективных моделей поведения.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формирования командных норм.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2.Принципы развития командной динамики.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3.Факторы, влияющие на устойчивость командных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4.Подходы к поддержанию единых правил взаимодействия.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3: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командной вовлеченности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1.Оказывать содействие выявлению факторов потери включенности.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2.Поддерживать раскрытие ресурсов команды.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3.Осуществлять помощь в создании условий для равного вклада и участия каждого.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4.Предоставлять содействие поддержанию и восстановлению интереса к совместной работе.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1.Механизмы командной вовлеченности.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2.Принципы равного участия.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3.Факторы, влияющие на уровень вовлеченности.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4.Методы поддержания интереса в командной работе.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трудовая функция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команд в период изменений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команды в адаптации к новым условиям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в анализе влияния изменений на команду.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содействие обсуждению новых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3.Предоставлять поддержку для выработки адаптивных действий.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для снижения внутреннего напряжения команды.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1.Факторы, влияющие на командную адаптивность.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2.Принципы поведения команд в переходных состояниях.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3.Модели реакции на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4.Методы повышения стабильности в переходные периоды.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командного решения сложных задач в условиях неопределенности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команде исследовать альтернативы.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содействие формированию совместного выбора.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3.Предоставлять поддержку команде в анализе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4.Обеспечивать сопровождение команды для сохранения ясности фокуса в условиях неопределенности.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анализа принятий решений в условиях неопределенности.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2.Факторы, влияющие на качество командных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3.Подходы к работе с ограниченной информацией.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4.Методы поддержания ясности в условиях изменений.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3: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укреплению командной устойчивости после изменений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команде осознавать результаты изменений.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содействие интеграции новых моделей совместной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3.Предоставлять поддержку для восстановления доверия и согласованности.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4.Обеспечивать сопровождение в укреплении новых командных договоренностей.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1.Факторы закрепления новых командных моделей.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2.Принципы восстановления устойчивости.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3.Особенности закрепления договоренностей в команде.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4.Методы фиксации обновленного стиля взаимодействия.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 и наблюдательность;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выстраивать доверие с командой и удерживать нейтральность;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эмоциональная устойчивость и гибкость в работе с динамикой;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ориентация на развитие и партнерство, а не на контроль;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к непрерывному саморазвитию и осмыслению опыта.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технических регламентов и национальных стандартов: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Коуч по лидерству (Leadership Coach)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Бизнес-коуч (Executive / Business Coach)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Карьерный коуч (Career Coach)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Коуч для предпринимателей (Entrepreneur Coach)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Карточка профессии "Коуч по лидерству (Leadership Coach)":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группы: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2379-9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наименования занятия: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Коуч по лидерству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Подуровень квалификации по ОРК: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ЕТКС, КС, типовых квалификационных характеристик: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образования: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докторантура,  резидентура)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опыту работы: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 лет (из них не менее 5 лет на руководящих позициях)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неформальным и информальным образованием: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профессиональная подготовка в области коучинга не менее 120 академических часов в аккредитованной международными профессиональными ассоциациями программе, подтвержденные часы практики не менее 500 часов, членство в профессиональных сообществах, программы непрерывного обучения коучингу и иные формы профессионального развития, подтвержденное сертификатом на третий уровень сертификации.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возможные наименования профессий: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цель деятельности: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лидеров и руководителей в осознании их влияния на окружение, эффективном принятии решений и формировании ценностного, этичного и устойчивого лидерства в организациях и сообществах.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трудовых функций: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трудовые функции: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1.Проведение индивидуальных и групповых лидерских коучинг-сессий.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2.Поддержка клиента в развитии самоосознанности, лидерской зрелости и этического поведения.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3.Содействие формированию стратегического мышления и лидерского влияния.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трудовые функции: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1.Разработка и проведение корпоративных программ по развитию лидерства.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2.Сопровождение лидеров в период организационных трансформаций и кризисов.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трудовых функций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индивидуальных и групповых лидерских коучинг-сессий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лидерской осознанности и саморефлексии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1.Оказывать поддержку лидера в осознании его влияния на людей и систему.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2.Предоставлять помощь в раскрытии внутренних ценностей и источников мотивации.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3.Задавать вопросы, помогающие углублять понимание целей и ролей.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4.Предоставлять сопровождение лидера в анализе прошлого опыта и выработке новых моделей поведения.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1.Принципы осознанного лидерства и эмоционального интеллекта.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2.Модели рефлексивной практики и самоуправления.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3.Подходы к внутренней мотивации и ценностному управлению.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4.Подходы к изучению личных лидерских паттернов и их влияния на качество управленческих решений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стратегического мышления и системного восприятия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1.Оказывать содействие лидеру в анализе влияния системных факторов на решения.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2.Поддерживать формирование долгосрочного видения и приоритетов.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3.Применять вопросы и инструменты, способствующие широкому восприятию контекста.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4.Развивать навыки координации групп и эффективных коммуникаций на уровне системы.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системного мышления и организационного развития.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2.Теории лидерства (адаптивное, сервисное, ценностное).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3.Принципы управления изменениями и модели Kotter, ADKAR и другие.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4.Методы анализа сложных систем и причинно-следственных взаимосвязей в организационных структурах.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3: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этичного и ответственного лидерства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1.Оказывать содействие формированию ценностно -ориентированных решений.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2.Осуществлять помощь лидерам выстраивать отношения на основе доверия и прозрачности.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3.Предоставлять поддержку баланса между результатом и человеческим фактором.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4.Работать с вопросами власти, ответственности и служения организации.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1.Этика управления и принципы социальной ответственности.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2.Кодекс этики международных профессиональных ассоциаций и этические разъяснения аспектов.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3.Международные и казахстанские подходы к корпоративной этике и устойчивому развитию.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4.Принципы управления рисками в этических дилеммах и моделями принятия ответственных решений.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4: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Корректное ведение профессиональной документации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1.Вести записи, отражающие цели, результаты и структуру коучинговых взаимодействий с соблюдением границ профессии с согласия клиента.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2.Систематизировать данные по клиентским процессам в удобном и безопасном формате.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3.Обеспечивать порядок хранения документов, включая электронные записи, переписку и договоры.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4.Обновлять документацию по мере хода работы, соблюдая согласованный формат и требования организации и клиента.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1.Принципы структурирования профессиональной документации в сфере услуг.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2.Требования к содержанию и объему записей в коучинговой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3.Основы защиты информации при электронном и бумажном хранении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4.Правила хранения, архивирования и уничтожения клиентских материалов.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клиента в развитии самоосознанности, лидерской зрелости и этического поведения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саморефлексии и лидерской идентичности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лидеру исследовать свои ценности, убеждения и внутренние драйверы.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содействие пониманию личного стиля лидерства и его влияния на команду.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3.Предоставлять поддержку в осознании поведенческих паттернов и их влияния на результаты.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лидеру в выработке моделей поведения, согласованных с ценностями.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1.Модели лидерской идентичности и самоосознанности.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2.Аспекты лидерских ролей и влияния.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3.Подходы к рефлексии и работе с личными установками.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4.Основы этичного лидерства и морального выбора.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эмоциональной устойчивости и лидерского присутствия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лидеру осознавать эмоциональные триггеры и реактивные паттерны.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содействие развитию навыков саморегуляции и устойчивости.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3.Предоставлять поддержку в работе с внимательностью, присутствием и ясностью мышления.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4.Оказывать содействие формированию здоровых границ и ответственного поведения.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1.Модели эмоционального интеллекта (Goleman, Boyatzis).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2.Механизмы стрессоустойчивости и адаптивности.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3.Принципы лидерского присутствия (Executive presence).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4.Факторы поддержания персональной устойчивости руководителей.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3: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этичного и ценностно-ориентированного лидерства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1.Оказывать содействие формированию решений, основанных на ценностях и долгосрочном эффекте.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2.Осуществлять помощь лидерам удерживать баланс между задачами, людьми и этикой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3.Предоставлять поддержку в развитии поведения, основанного на доверии и прозрачности.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4.Содействовать распознаванию этических дилемм и поиску экологичных решений.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1.Этика управления и ответственность лидера в системах.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2.Принципы ESG и современного ответственного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3.Типовые этические дилеммы в управленческой практике.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4.Модели морального лидерства и служащего лидерства.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3: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формированию стратегического мышления и лидерского влияния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стратегического видения и анализа контекста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лидеру определять долгосрочные цели и сценарии развития.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содействие анализу внутренних и внешних факторов, влияющих на организацию.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3.Предоставлять поддержку в работе с неопределенностью и сложными системами.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лидеру выстраивать стратегические приоритеты.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1.Модели стратегического мышления и системного анализа.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2.Основы организационной динамики и управления сложностью.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3.Подходы к прогнозированию и анализу будущих сценариев.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4.Методы стратегического выбора и расстановки приоритетов.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лидерского влияния и межличностного воздействия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развивать навыки доверия, авторитетности и убеждения.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содействие осознанию модели коммуникации и ее влияния на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3.Предоставлять поддержку в формировании конструктивной обратной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4.Оказывать содействие развитию способности вдохновлять людей.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1.Модели влияния (Cialdini, Keller, Kouzes &amp; Posner).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2.Основы лидерской коммуникации и управления восприятием.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3.Принципы командной динамики.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4.Подходы к мотивации людей в сложных условиях.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3: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управленческой гибкости и адаптивности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лидеру распознавать собственные поведенческие стратегии.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2.Содействовать работе с альтернативами и вариативным мышлением.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3.Поддерживать формирование новых поведенческих моделей в меняющихся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4.Содействовать укреплению способности принимать решения в неопределенности.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1.Модели адаптивного лидерства (Heifetz).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2.Принципы управленческой гибкости и situational leadership.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3.Влияние систематических ошибок на 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4.Подходы к развитию организационной адаптивности.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проведение корпоративных программ по развитию лидерства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лидерских программ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1.Анализировать потребности организации в лидерских компетенциях.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2.Создавать программы развития, основанные на коучинговом подходе.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3.Учитывать уровни развития руководителей в проектировании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4.Работать с запросами HR и бизнеса.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1.Модели лидерских компетенций.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2.Принципы проектирования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3.Структура корпоративного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4.Методы оценки лидерских программ.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корпоративных лидерских сессий и групповых процессов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1.Вести групповую работу с топ-менеджерами.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2.Управлять динамикой больших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3.Поддерживать обсуждение сложных, стратегических вопросов.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4.Оказывать содействие формированию общих управленческих стандартов.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1.Групповая динамика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2.Фасилитационные методы.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3.Социометрия организационных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4.Подходы к работе с управленческими командами.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3: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лидерского потенциала и эффективности развития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1.Анализировать прогресс руководителей.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2.Использовать оценочные инструменты (поведенческие, 360, самооценка).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3.Составлять отчеты по итогам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4.Участвовать в формировании кадрового резерва.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1.Модели лидерского потенциала.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2.Методы оценки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3.Требования корпоративных систем HR.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4.Лидерские KPI и OKR.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трудовая функция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лидеров в период организационных трансформаций и кризисов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при стратегических изменениях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лидеру определять роль в трансформации.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2.Поддерживать работу с неопределенностью.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3.Оказывать содействие анализу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вырабатывать ясные шаги.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1.Модели изменений (ADKAR, Kotter).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2.Принципы управления трансформациями.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3.Влияние изменений на людей.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4.Поведенческие реакции на реформы.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в условиях кризиса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лидерам сохранять устойчивость в стрессовых ситуациях.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содействие управлению напряжением команды.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3.Поддерживать принятие взвешенных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в удержании фокуса на людях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1.Эмоциональный интеллект в управлении кризисами.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2.Системные реакции организаций на стресс.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3.Модели кризисного лидерства.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4.Принципы коммуникации в критических ситуациях.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3: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конфликтами и сложными взаимодействиями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лидеру анализировать конфликтные ситуации.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содействие поиску стратегий урегулирования.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3.Поддерживать понимание позиций и интересов участников.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в развитии модели конструктивного влияния.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1.Модели конфликтологии.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2.Принципы медиации.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3.Типология власти и влияния.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4.Особенности коммуникации в напряженных условиях.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уровень саморегуляции, эмоционального интеллекта и эмпатии;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сохранять нейтральность и профессиональное присутствие;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честность, уважение к клиенту, прозрачность коммуникации;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осознанное отношение к контексту, культуре и индивидуальности клиента;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к постоянному обучению и саморефлексии.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технических регламентов и национальных стандартов: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Коуч в образовании (Coach in Education)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Бизнес-коуч (Executive / Business Coach)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Командный коуч (Team Coach)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Карточка профессии "Коуч по здоровью и благополучию":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группы: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2379-9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наименования занятия: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Коуч по здоровью и благополучию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Подуровень квалификации по ОРК: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ЕТКС, КС, типовых квалификационных характеристик: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образования: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ординатура),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Послевузовское образование (магистратура, докторантура, ординатура, резидентура)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опыту работы: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 (из них не менее 3 лет релевантного опыта по вопросам благополучия, устойчивого и здорового образа жизни, программах общего оздоровления (без выполнения медицинских функций)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неформальным и информальным образованием: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профессиональное образование в области коучинга, не менее 100 академических часов обучения в аккредитованной программе, подтвержденные часы практики не менее 100, участие в профессиональных сообществах, программы непрерывного обучения коучингу и иные формы профессионального развития, подтвержденное сертификатом на второй уровень сертификации и выше.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возможные наименования профессий: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цель деятельности: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клиентов в достижении личных целей, связанных с физическим, эмоциональным и психологическим благополучием, формировании устойчивых привычек, баланса и качества жизни через применение методов коучинга.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трудовых функций: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трудовые функции: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1.Проведение индивидуальных и групповых коучинг-сессий по вопросам здоровья и благополучия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2.Содействие клиенту в укреплении баланса, жизненной стабильности и устойчивого образа жизни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3.Содействие клиенту в поддержании долгосрочного благополучия и устойчивых изменений.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трудовые функции: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1.Содействие клиенту в формировании здоровых поведенческих практик и привычек.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2.Сопровождение клиента в укреплении жизненной устойчивости и ресурсов благополучия.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трудовых функций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индивидуальных и групповых коучинг-сессий по вопросам здоровья и благополучия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осознанного исследования клиентом своего состояния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поддержки клиента в осознании текущего жизненного состояния и факторов, на него влияющих.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содействие исследованию привычек и повседневных паттернов поведения.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3.Осуществлять помощь клиенту выявлять области, требующие внимания.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4.Предоставление поддержки в структурировании мыслей о здоровье и благополучии.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жизненного баланса и ресурсного состояния.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2.Факторы, влияющие на состояние благополучия.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3.Подходы к анализу повседневных привычек.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4.Методы самонаблюдения и отслеживания состояния.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формированию устойчивых и поддерживающих привычек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клиенту выявлять неполезные паттерны поведения.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2.Поддерживать формирование реалистичных действий для укрепления благополучия.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3.Оказывать содействие выбору небольших шагов, которые создают устойчивый эффект.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в анализе влияния привычек на качество жизни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1.Принципы формирования поведенческих привычек.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2.Механизмы закрепления новых моделей поведения.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3.Факторы, влияющие на устойчивость привычек.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4.Методы мягкого внедрения изменений в повседневную жизнь.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3: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клиента в укреплении ресурсности и жизненной энергии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выявлять источники ресурса и восстановления.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содействие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 действий, поддерживающих энергию.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3.Предоставление поддержки клиента в создании своего ритма дня.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интегрировать восстановительные практики в повседневность.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1.Особенности ресурсных циклов человека.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2.Принципы поддержания жизненной энергии.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3.Факторы, влияющие на снижение ресурса.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4.Подходы к формированию индивидуальных восстановительных стратегий.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4: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Корректное ведение профессиональной документации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1.Вести записи, отражающие цели, результаты и структуру коучинговых взаимодействий с соблюдением границ профессии с согласия клиента.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2.Систематизировать данные по клиентским процессам в удобном и безопасном формате.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3.Обеспечивать порядок хранения документов, включая электронные записи, переписку и договоры.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4.Обновлять документацию по мере хода работы, соблюдая согласованный формат и требования организации и клиента.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структурирования профессиональной документации в сфере услуг.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2.Требования к содержанию и объему записей в коучинговой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3.Основы защиты информации при электронном и бумажном хранении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4.Правила хранения, архивирования и уничтожения клиентских материалов.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клиенту в укреплении баланса, жизненной стабильности и устойчивого образа жизни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формированию целей в сфере здоровья и благополучия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клиенту определять значимые цели в сфере благополучия.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содействие анализу текущего состояния и желаемых изменений.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3.Предоставление поддержки в создании реалистичных планов действий.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в анализе связи целей с ресурсами.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формирования целей в сфере образа жизни.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2.Принципы сопоставления целей и возможностей.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3.Факторы, влияющие на достижимость изменений.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4.Методы оценки прогресса в сфере благополучия.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клиента в выработке устойчивых моделей поведения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клиенту выявлять шаблоны поведения, влияющие на благополучие.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2.Предоставление поддержки выработку новых действий, укрепляющих здоровье.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3.Оказывать содействие созданию поддерживающих привычек.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в отслеживании результативность выбранных моделей.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1.Принципы изменения поведения.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2.Факторы влияния внешней среды на образ жизни.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3.Подходы к созданию поддерживающих привычек.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4.Методы наблюдения за устойчивостью поведения.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3: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управлению повседневной нагрузкой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клиенту выявлять источники перегрузки.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2.Предоставлять поддержку создание более сбалансированного ритма дня.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3.Оказывать содействие определению действий, уменьшающих нагрузку.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клиенту выбирать способы восстановления.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распределения нагрузки в повседневной жизни.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2.Факторы, влияющие на устойчивость при нагрузке.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3.Принципы организации ритма дня.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4.Методы восстановления жизненного ресурса.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3: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клиенту в поддержании долгосрочного благополучия и устойчивых изменений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клиента в адаптации к изменениям образа жизни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определять, какие изменения наиболее приоритетны.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содействие планированию действий в новых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3.Предоставлять поддержку клиенту в период изменения привычек.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в корректировке процесса внедрения изменений.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адаптивного поведения.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2.Факторы влияния перемен на устойчивость.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3.Подходы к созданию благоприятной среды для изменений.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4.Методы удержания мотивации при долгосрочных изменениях.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укреплению внутренней устойчивости и уверенности в изменениях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клиенту выявлять элементы, поддерживающие устойчивость.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содействие развитию полезных действий в сложные периоды.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3.Предоставлять поддержку анализ успешных стратегий.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в формировании уверенности в выбранном направлении.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устойчивого поведения.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2.Факторы, поддерживающие стабильность выбранного пути.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3.Подходы к развитию уверенного поведения.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4.Методы закрепления полезных моделей действий.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3: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клиента в укреплении жизненной гармонии и повседневного баланса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в выявлении области дисбаланса.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содействие расстановке приоритетов в повседневной жизни.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3.Предоставлять поддержку в создании условий для гармоничного ритма.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клиенту вырабатывать поддерживающие решения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1.Принципы жизненного баланса.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2.Факторы, влияющие на гармонию в повседневности.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3.Подходы к определению жизненных приоритетов.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4.Методы формирования устойчивого образа жизни.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клиенту в формировании здоровых поведенческих практик и ритуалов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исследованию текущих привычек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выявлять привычки, влияющие на благополучие.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2.Предоставлять поддержку в анализе последствий привычек на благополучие.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3.Оказывать содействие выявлению ключевых точек для изменений.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клиенту выбирать приоритетные направления развития.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анализа привычек.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2.Факторы устойчивости поведенческих моделей.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3.Подходы к внедрению обновленных действий.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4.Методы наблюдения за поведенческими изменениями.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поддерживающих поведенческих стратегий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в выборе действий, поддерживающие образ жизни.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поддержку в создании микрошагов изменений.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3.Предоставление содействия в формировании полезных ритуалов дня.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закреплять новые стратегии поведения.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1.Принципы создания устойчивых поведенческих изменений.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2.Факторы, влияющие на закрепление ритуалов.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3.Подходы к формированию новых моделей действий.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4.Методы отслеживания устойчивости изменений.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3: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клиента в формировании ресурсной среды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определять элементы окружения, усиливающие ресурсность.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2.Поддерживать создание условий, способствующих изменениям.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содействия в корректировке повседневных факторов.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клиенту сохранять устойчивый ритм жизни.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1.Принципы создания поддерживающей среды.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2.Факторы влияния окружения на образ жизни.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3.Подходы к усилению позитивных условий.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4.Методы формирования ресурсных пространств.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трудовая функция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клиента в укреплении жизненной устойчивости и ресурсов благополучия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устойчивого образа жизни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выявлять элементы, усиливающие устойчивость.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содействие в формировании регулярных действий.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3.Поддерживать анализ влияющих факторов.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корректировать образ жизни под изменяющиеся условия.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устойчивого поведения.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2.Факторы влияния на долгосрочные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3.Подходы к закреплению устойчивых привычек.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4.Методы определения индивидуальной стратегии устойчивости.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клиента в укреплении самостоятельности в вопросах благополучия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клиенту в формировании ответственности за собственное состояние.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содействие в выработке самостоятельных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3.Предоставление поддержки в анализе собственных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формировать уверенность в способности поддерживать изменения.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1.Принципы формирования самостоятельности.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2.Факторы, влияющие на устойчивое самообслуживание.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3.Подходы к развитию личной инициативности.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4.Методы формирования уверенного поведения.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3: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клиента в развитии устойчивого взгляда на жизненные приоритеты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выявлять значимые жизненные направления.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2.Поддерживать приоритизацию.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3.Оказывать содействие формированию долгосрочных ориентиров.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в интеграции приоритетов в повседневность.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формирования жизненных ориентиров.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2.Факторы влияния на устойчивость выбора.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3.Подходы к формированию долгосрочных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4.Методы согласования действий с жизненными приоритетами.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эмпатия и способность выстраивать доверие;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уровень эмоциональной устойчивости;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осознанность, этичность и принятие индивидуальности клиента;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 к человеческому развитию и здоровому образу жизни;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к постоянному саморазвитию и обновлению знаний.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технических регламентов и национальных стандартов: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Коуч в спортивной подготовке (Sport Coach)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Лайф-коуч (Life Coach)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Командный коуч (Team Coach)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Карточка профессии "Коуч в спортивной подготовке":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группы: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2379-9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наименования занятия: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Коуч в спортивной подготовке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Подуровень квалификации по ОРК: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ЕТКС, КС, типовых квалификационных характеристик: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образования: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образование: (бакалавриат, специалитет).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Послевузовское образование: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(магистратура, докторантура, ординатура, резидентура).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опыту работы: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 (из них не менее 3 лет в области тренерского опыта, опыта подготовки спортивных команд)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неформальным и информальным образованием: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профессиональное образование в области коучинга не менее 50 академических часов обучения по аккредитованной программе, подтвержденные часы практики не менее 50, участие в профессиональных сообществах, программы непрерывного обучения коучингу и иные формы профессионального развития, подтвержденное сертификатом на первый уровень сертификации.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возможные наименования профессий: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цель деятельности: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спортсменов и спортивных команд в достижении устойчивых результатов, развитии концентрации, ментальной устойчивости, саморегуляции и стратегического поведения в тренировочных и соревновательных циклах с использованием методов коучинга.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трудовых функций: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трудовые функции: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1.Проведение индивидуальных и групповых коучинг-сессий, направленных на повышение спортивной результативности.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2.Содействие развитию стратегического поведения и спортивного мышления спортсмена.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3.Содействие интеграции коучинговых целей в тренировочную и соревновательную деятельность спортсмена (команды).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трудовые функции: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1.Содействие интеграции коучинговых целей в тренировочную и соревновательную деятельность спортсмена (команды).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2.Содействие взаимодействию спортсмена с тренировочной средой и спортивным окружением.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трудовых функций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индивидуальных и групповых коучинг-сессий, направленных на повышение спортивной результативности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концентрации и спортивного внимания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1.Предоставлять поддержку спортсмена в осознании фокусных точек внимания до, во время и после выступления.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2.Осуществлять помощь в определении факторов, отвлекающие внимание, и вырабатывать способы их минимизации.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3.Оказывать содействие развитию навыков переключения и удержания спортивного фокуса.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4.Поддерживать создание индивидуальных тренировок стабильной концентрации.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внимания и механизмов концентрации в спортивной деятельности.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2.Факторы влияния на фокус и результативность.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3.Подходы к развитию осознанности в условиях высокой нагрузки.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4.Стратегии поддержания концентрации в динамичных ситуациях.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спортсмена в управлении внутренними состояниями перед соревнованиями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спортсмену определять уровни возбуждения и эмоционального состояния перед стартом.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содействие выявлению факторов, усиливающих или снижающих готовность к выступлению.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3.Предоставлять поддержку в формировании стратегий внутренней стабилизации.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интегрировать успешные эмоциональные шаблоны в подготовку к соревнованиям.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психорегуляции в спорте (нетерапевтические методы).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2.Факторы влияния эмоций и возбуждения на спортивный результат.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3.Механизмы подготовки к состязательным нагрузкам.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4.Модели поведения в условиях соревновательного стресса.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3: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устойчивости в тренировочном и соревновательном цикле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спортсмену анализировать свои реакции на нагрузки, успехи и неудачи.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2.Предоставлять поддержку развитию устойчивого отношения к результатам выступлений.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3.Оказывать содействие формированию стратегий восстановления энергии.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интегрировать опыт выступлений в выработку новых решений.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спортивной устойчивости и выносливости.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2.Механизмы мотивации в циклах "напряжение - восстановление".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3.Подходы к анализу результатов и ошибок без эмоционального давления.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4.Принципы адаптации к возрастающим требованиям.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4: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Корректное ведение профессиональной документации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1.Вести записи, отражающие цели, результаты и структуру коучинговых взаимодействий с соблюдением границ профессии с согласия клиента.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2.Систематизировать данные по клиентским процессам в удобном и безопасном формате.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3.Обеспечивать порядок хранения документов, включая электронные записи, переписку и договоры.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4.Обновлять документацию по мере хода работы, соблюдая согласованный формат и требования организации и клиента.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1.Принципы структурирования профессиональной документации в сфере услуг.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2.Требования к содержанию и объему записей в коучинговой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3.Основы защиты информации при электронном и бумажном хранении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4.Правила хранения, архивирования и уничтожения клиентских материалов.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стратегического поведения и спортивного мышления спортсмена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формированию индивидуальных спортивных целей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спортсмену осознавать значимость личных и командных спортивных целей.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2.Предоставлять поддержку в формировании реалистичных и мотивирующих целей на разные периоды подготовки.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3.Оказывать содействие определению факторов, влияющих на достижение целей.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в отслеживании прогресса и корректировать намерения.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1.Принципы формирования целей в спортивной среде.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2.Особенности долгосрочного и краткосрочного планирования в 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3.Модели распределения усилий и ресурсов в тренировочных циклах.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4.Принципы устойчивой спортивной мотивации.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развитии стратегического спортивного мышления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1.Предоставлять поддержку в анализе сильных и слабых сторон спортсмена в тренировочных и соревновательных ситуациях.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2.Осуществлять помощь для выявления паттернов поведения, влияющих на результат.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3.Оказывать содействие формированию стратегического мышления и тактической гибкости.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вырабатывать новые варианты действий в переменных условиях.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стратегического анализа в спорте.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2.Модели поведения в соревновательных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3.Подходы к тактической гибкости и вариативности.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4.Принципы развития самонаблюдения в динамичной спортивной среде.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3: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уверенности и спортивного успеха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осознавать факторы, влияющие на уверенность спортсмена.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2.Предоставлять поддержку в формировании внутренней уверенности перед важными стартами.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3.Осуществлять помощь в выявлении успехов и интегрировать их в спортивную самооценку.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4.Оказывать содействие формированию устойчивого спортивного менталитета.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1.Механизмы формирования уверенности в спортивной деятельности.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2.Факторы влияния самооценки на результативность.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3.Подходы к работе с внутренним диалогом спортсмена.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4.Принципы формирования устойчивой спортивной идентичности.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3: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интеграции коучинговых целей в тренировочную и соревновательную деятельность спортсмена (команды)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согласования индивидуальных целей спортсмена с тренировочным и соревновательным процессом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1.Оказывать содействие спортсмену в соотнесении личных целей с текущими задачами подготовки и участия в соревнованиях.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2.Осуществлять помощь учитывать календарь тренировок и соревнований при планировании действий.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3.Поддерживать выбор приоритетов в условиях ограниченного времени и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4.Способствовать ясному пониманию спортсменом своей роли и зоны ответственности в процессе подготовки.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1.Принципы организации тренировочного и соревновательного процесса.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2.Основы целеполагания в спортивной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3.Подходы к согласованию индивидуальных и командных целей.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4.Принципы разграничения функций коуча, тренера и иных специалистов.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формированию устойчивых моделей действий спортсмена в тренировках и соревнованиях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1.Предоставлять поддержку спортсмену в формировании последовательных действий в процессе подготовки.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2.Осуществлять помощь анализировать собственные действия и их результаты в тренировочной и соревновательной практике.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3.Оказывать содействие адаптации поведения спортсмена при изменении условий соревнований.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4.Поддерживать соблюдение режимов подготовки и восстановления в рамках спортивной деятельности.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1.Принципы формирования устойчивых поведенческих моделей в спорте.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2.Подходы к развитию дисциплины и регулярности действий.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3.Основы управления нагрузкой и восстановлением с точки зрения организации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4.Принципы экологичного внедрения изменений в спортивную практику.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3: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автономности спортсмена в управлении собственной спортивной деятельностью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1.Оказывать содействие развитию способности спортсмена самостоятельно оценивать результаты своих действий.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2.Предоставлять поддержку корректировку действий на основе полученных результатов и обратной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3.Осуществлять помощь спортсмену формировать собственные критерии эффективности и прогресса.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4.Способствовать укреплению ответственности спортсмена за принимаемые решения и действия.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1.Принципы автономности и ответственности в спортивной деятельности.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2.Подходы к самостоятельному управлению подготовкой и участием в соревнованиях.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3.Основы долгосрочного планирования спортивного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4.Этические принципы коучингового сопровождения спортсменов.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спортсмена в развитии навыков саморегуляции и восстановления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исследованию личных стратегий восстановления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спортсмену выявлять индивидуальные механизмы восстановления после нагрузок.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2.Предоставлять поддержку в анализе факторов, влияющих на потерю ресурса.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3.Содействовать формированию устойчивых восстановительных действий.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корректировать выбранные стратегии.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1.Принципы восстановления эмоционального состояния.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2.Особенности циклов ресурса в спортивной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3.Модели управления нагрузкой и восстановлением (нетерапевтические).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4.Понимание влияния повседневных факторов на ресурсность.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навыков управления стрессом и волнением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спортсмену исследовать причины тревоги в спортивных ситуациях.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2.Содействовать формированию техник переключения внимания.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3.Поддерживать создание безопасных внутренних стратегий.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интегрировать успешный опыт работы со стрессом.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1.Факторы формирования спортивного стресса.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2.Связь напряжения, тревоги и результата.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3.Методы нетерапевтической саморегуляции.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4.Модели стрессоустойчивости в спортивной практике.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3: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формирования устойчивых поведенческих привычек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1.Предоставлять поддержку в анализе ежедневных привычек, влияющих на результативность.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2.Осуществлять помощь в определении полезных привычек в микроповедении.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3.Оказывать содействие формированию поведенческих установок подготовки к выступлениям.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4.Поддерживать отслеживание прогресса.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формирования привычек.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2.Поведенческие механизмы спортивной дисциплины.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3.Факторы формирования устойчивого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4.Подходы к созданию новой поведенческой модели.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трудовая функция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взаимодействию спортсмена с тренировочной средой и спортивным окружением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коммуникации спортсмена с тренером и командой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спортсмену осознавать особенности взаимодействия с тренерами.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содействие формированию ясной и конструктивной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3.Предоставлять поддержку в самоанализе спортсмена вконфликтных и напряженных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определять действия, укрепляющие командную динамику.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1.Принципы эффективной спортивной коммуникации.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2.Модели поведения в командной среде.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3.Факторы влияния межличностного взаимодействия на результат.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4.Подходы к укреплению сотрудничества в спортивной среде.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спортсмена в адаптации к требованиям тренировочного процесса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выявлять трудности адаптации к тренировочным режимам.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содействие анализу влияния тренировочной среды на эффективность.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3.Поддерживать формирование адаптивных стратегий поведения.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корректировать реакции на изменения требований.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1.Принципы адаптации в спортивной деятельности.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2.Влияние тренировочного процесса на эмоциональную устойчивость.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3.Факторы влияния требований тренера на поведение спортсмена.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4.Подходы к выстраиванию адаптивного отношения к нагрузкам.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3: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спортивной ответственности и дисциплины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спортсмену определять важность собственных действий.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содействие развитию самостоятельности в подготовке.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3.Поддерживать анализ последствий поведения на результат команды и личный результат.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интегрировать ответственность в тренировочный ритм.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1.Принципы формирования ответственности у спортсменов.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2.Факторы влияния дисциплины на результативность.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3.Модели поведения в высококонкурентных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4.Основы формирования профессиональных спортивных отношений.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эмпатия и способность выстраивать доверие;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уровень эмоциональной устойчивости;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уровень стрессоустойчивости;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осознанность, этичность и принятие индивидуальности клиента;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 к здоровому образу жизни и спорту;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к постоянному саморазвитию и обновлению знаний.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технических регламентов и национальных стандартов: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Коуч по здоровью и благополучию (Health &amp; Wellness Coach)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Лайф-коуч (Life Coach)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Карточка профессии "Коуч для предпринимателей":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группы: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2379-9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наименования занятия: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Коуч для предпринимателей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Подуровень квалификации по ОРК: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ЕТКС, КС, типовых квалификационных характеристик: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образования: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специалитет).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Послевузовское образование (магистратура, докторантура, ординатура, резидентура)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опыту работы: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7 лет (из них не менее 5 лет предпринимательского опыта).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неформальным и информальным образованием: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профессиональное образование в области коучинга не менее 120 академических часов обучения в аккредитованной программе, подтвержденные часы практики не менее 500, участие в профессиональных сообществах, программы непрерывного обучения коучингу и иные формы профессионального развития, подтвержденное сертификатом на третий уровень сертификации.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возможные наименования профессий: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цель деятельности: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предпринимателям в формировании стратегического мышления, устойчивости, ясности решений, гибкости и способности адаптироваться к рыночным условиям через профессиональный коучинговый процесс.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трудовых функций: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трудовые функции: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1.Проведение индивидуальных коучинг-сессий с предпринимателями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2.Содействие развитию стратегического мышления предпринимателя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3.Содействие развитию предпринимательских навыков взаимодействия и влияния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трудовые функции: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1.Содействие предпринимателю в развитии личной устойчивости и самоуправления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2.Содействие предпринимателю в развитии делового видения и возможностей роста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трудовых функций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индивидуальных коучинг-сессий с предпринимателями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предпринимателя в анализе бизнес-контекста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предпринимателю исследовать ключевые элементы его бизнес-среды.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поддержку в осмыслении влияющих факторов (рынок, клиенты, конкуренция).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3.Оказывать содействие в выявлении ограничений и возможностей.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предпринимателю формировать ясное понимание собственной роли в бизнесе.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анализа бизнес-контекста.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2.Принципы выявления ключевых факторов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3.Модели оценки рисков и возможностей.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4.Подходы к интерпретации изменений на рынке.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осознанности предпринимательских решений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рассматривать альтернативы в принятии решений.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содействие анализу последствий и возможных сценариев.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3.Поддерживать развитие гибкости мышления.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формировать ясную позицию в условиях неопределенности.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принятия решений в предпринимательстве.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2.Методы анализа альтернативных сценариев.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3.Принципы адаптивного мышления.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4.Факторы, влияющие на устойчивость решений в условиях перемен.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3: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управлению состоянием и ресурсами предпринимателя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выявлять источники напряжения и точки восстановления ресурса.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2.Поддерживать развитие устойчивых рабочих ритмов.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3.Оказывать содействие формированию действий, направленных на восстановление энергии.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предпринимателю сохранять ясность в условиях нагрузки.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ресурсного состояния в предпринимательской деятельности.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2.Факторы, влияющие на потерю и восстановление ресурса.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3.Подходы к поддержанию устойчивого ритма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4.Механизмы формирования индивидуальных восстановительных стратегий.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4: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Корректное ведение профессиональной документации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1.Вести записи, отражающие цели, результаты и структуру коучинговых взаимодействий с соблюдением границ профессии с согласия клиента.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2.Систематизировать данные по клиентским процессам в удобном и безопасном формате.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3.Обеспечивать порядок хранения документов, включая электронные записи, переписку и договоры.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4.Обновлять документацию по мере хода работы, соблюдая согласованный формат и требования организации и клиента.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1.Принципы структурирования профессиональной документации в сфере услуг.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2.Требования к содержанию и объему записей в коучинговой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3.Основы защиты информации при электронном и бумажном хранении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4.Правила хранения, архивирования и уничтожения клиентских материалов.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стратегического мышления предпринимателя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формирования стратегического видения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предпринимателю определять долгосрочные ориентиры.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содействие анализу ключевых направлений развития бизнеса.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3.Поддерживать формирование стратегических приоритетов.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сопоставлять цели с ресурсами и условиями.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стратегического планирования в предпринимательстве.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2.Модели определения стратегических ориентиров.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3.Факторы, влияющие на выбор приоритетов.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4.Принципы согласования долгосрочных целей и доступных ресурсов.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предпринимателю в анализе рисков и возможностей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выявлять возможные риски и ограничения.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содействие анализу рыночных возможностей.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3.Поддерживать сравнение различных вариантов действий.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предпринимателю находить баланс между обновлением и устойчивостью.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анализа рисков и возможностей.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2.Методы конкурентного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3.Принципы оценки привлекательности новых направлений.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4.Подходы к работе с неопределенностью в предпринимательстве.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3: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способности работать в условиях изменений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предпринимателю адаптироваться к изменениям.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содействие развитию гибкости в поведении.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3.Поддерживать предпринимателя в поиске вариантов действий.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интегрировать изменения в бизнес-практику.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1.Принципы адаптивного поведения.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2.Факторы влияния рынка на изменение стратегий.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3.Модели реакции на внешние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4.Подходы к использованию изменений как ресурса.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3: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предпринимательских навыков взаимодействия и влияния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коммуникации предпринимателя с партнерами и командой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предпринимателю осознавать свой стиль коммуникации.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2.Поддерживать формирование ясных и конструктивных сообщений.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3.Оказывать содействие укреплению доверия в рабочих отношениях.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формировать навыки переговорного поведения.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деловой коммуникации.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2.Факторы, влияющие на качество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3.Принципы доверительного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4.Модели конструктивного ведения переговоров.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предпринимательского влияния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предпринимателю выявлять свои сильные стороны во взаимодействии.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2.Поддерживать формирование роли предпринимателя как лидера.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3.Оказывать содействие развитию навыков аргументации.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предпринимателю находить эффективные способы влияния на окружение.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лидерского влияния.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2.Принципы убеждающей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3.Факторы, определяющие эффективность влияния.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4.Подходы к развитию устойчивой предпринимательской позиции.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3: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предпринимателя в укреплении деловых отношений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формировать долгосрочные партнерские связи.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2.Поддерживать развитие навыков поддерживающей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3.Оказывать содействие определению ценности деловых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предпринимателю выстраивать сбалансированное взаимодействие.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делового партнерства.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2.Принципы устойчивых деловых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3.Факторы, влияющие на доверие и качество связей.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4.Модели развития долгосрочного сотрудничества.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предпринимателю в развитии личной устойчивости и самоуправления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устойчивого рабочего ритма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предпринимателю выявлять перегрузочные циклы.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2.Поддерживать формирование сбалансированной рабочей структуры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3.Оказывать содействие выявлению факторов восстановления.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корректировать действия для удержания стабильного ритма.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1.Особенности ресурсного состояния в предпринимательской деятельности.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2.Принципы поддержания энергоустойчивости.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3.Факторы, влияющие на истощение ресурса.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4.Подходы к развитию устойчивого режима работы.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навыков самоуправления в сложных условиях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предпринимателю определять зоны напряжения.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2.Поддерживать развитие шаблонов восстановления.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3.Оказывать содействие формированию действий, снижающих внутренние колебания.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4.Поддерживать анализ эффективности выбранных методов.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самоуправления в условиях перемен.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2.Факторы влияния внешней среды на устойчивость.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3.Принципы поведения в условиях высокой динамики.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4.Подходы к формированию устойчивых реакций.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3: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поддержанию мотивации предпринимателя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предпринимателю выявлять ключевые источники мотивации.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2.Поддерживать формирование действий, поддерживающих вовлеченность.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3.Оказывать содействие осознанию влияющих на мотивацию факторов.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интегрировать устойчивые мотивационные стратегии.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предпринимательской мотивации.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2.Факторы влияния на уровень вовлеченности.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3.Подходы к поддержанию стабильного стремления к результату.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4.Модели формирования устойчивого интереса к развитию бизнеса.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трудовая функция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предпринимателю в развитии делового видения и возможностей роста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предпринимателя в анализе новых направлений развития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выявлять точки роста.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содействие анализу новых ниш.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3.Поддерживать рассматривание альтернатив.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находить факторы, ускоряющие развитие бизнеса.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поиска точек роста.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2.Принципы оценки новых направлений.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3.Факторы масштабируемости.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4.Модели анализа потенциала развития.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предпринимателю в формировании деловой гибкости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адаптироваться к внешним вызовам.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2.Поддерживать поиск новых вариантов действий.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3.Оказывать содействие оценке устойчивости текущих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определять элементы, требующие обновления.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гибкого поведения в предпринимательстве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2.Принципы адаптации стратегий.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3.Факторы влияния внешней среды на гибкость.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4.Методы обновления бизнес-модели.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3: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предпринимателя в выявлении партнерских и отраслевых возможностей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1.Оказывать содействие оценке потенциальных партнеров.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2.Поддерживать поиск взаимовыгодных форматов сотрудничества.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3.Осуществлять помощь анализировать элементы ценности партнерств.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4.Поддерживать формирование решений о взаимодействии.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партнерского взаимодействия.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2.Факторы формирования взаимной ценности.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3.Принципы выбора стратегических партнеров.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4.Подходы к формированию устойчивых деловых альянсов.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ориентация на результат без давления;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и стратегическое мышление;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эмоциональная устойчивость и адаптивность;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выстраивать партнерские отношения с предпринимателями;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к непрерывному обучению и личностному росту.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технических регламентов и национальных стандартов: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Командный коуч (Team Coach)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Карьерный коуч (Career Coach)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Бизнес-коуч (Executive / Business Coach)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Карточка профессии "Коуч в образовании":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группы: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2379-9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наименования занятия: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Коуч в образовании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Подуровень квалификации по ОРК: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ЕТКС, КС, типовых квалификационных характеристик: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образования: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специалитет).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Послевузовское образование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(магистратура, докторантура, ординатура, резидентура)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опыту работы: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7 лет (из них не менее 5 лет опыта в области образования)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неформальным и информальным образованием: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профессиональное образование в области коучинга не менее 120 академических часов обучения в аккредитованной программе, подтвержденные часы практики не менее 500, участие в профессиональных сообществах, программы непрерывного обучения коучингу и иные формы профессионального развития, подтвержденное сертификатом на третий уровень сертификации.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возможные наименования профессий: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цель деятельности: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образовательных учреждений, педагогических и административных команд, обучающихся и научных коллективов в развитии образовательной среды, расширении профессионального мастерства, повышении качества обучения, внедрении инноваций и устойчивых изменений через системный коучинговый подход.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трудовых функций: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трудовые функции: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1.Сопровождение образовательных организаций в развитии стратегических направлений и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2.Сопровождение педагогов в развитии профессионального мастерства и образовательного взаимодействия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3.3.Сопровождение обучающихся в развитии учебной мотивации, самоуправления и образовательных навыков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трудовые функции: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1.Сопровождение образовательных команд и учреждений в развитии профессиональных сообществ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2.Сопровождение учреждений в формировании качества образования и устойчивого развития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трудовых функций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образовательных организаций в развитии стратегических направлений и инноваций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разработке и осмыслению образовательной стратегии организации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управленцам выявлять долгосрочные стратегические цели.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2.Предоставлять поддержку в анализе факторов, влияющих на развитие учреждения.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3.Оказывать содействие формированию ориентиров и критериев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согласовывать стратегию между подразделениями.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стратегического планирования в образовании.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2.Модели развития образовательных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3.Факторы, влияющие на устойчивость стратегических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4.Подходы к анализу внешней и внутренней среды образовательных систем.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внедрению инноваций и изменений в образовательной среде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1.Обеспечивать поддержку управленцев и педагогов в осмыслении необходимости изменений.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2.Осуществлять помощь выявлять препятствия и точки роста.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3.Оказывать содействие формированию планов внедрения инноваций.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4.Предоставлять поддержку в анализе эффективности реализуемых изменений.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управления изменениями в образовательной сфере.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2.Принципы внедрения инноваций в учебные процессы.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3.Факторы влияния на успешность трансформаций.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4.Модели оценки результатов образовательных нововведений.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3: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образовательных лидеров в принятии управленческих решений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управленцам выявлять ключевые области ответственности.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содействие анализу последствий управленческих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3.Предоставлять поддержку в развитии гибкости мышления в меняющихся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находить оптимальные варианты действий.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принятия решений в управлении образовательным процессом.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2.Принципы анализа альтернативных сценариев.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3.Факторы влияния на управленческую устойчивость.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4.Подходы к согласованию решений на разных уровнях образовательной структуры.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4: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Корректное ведение профессиональной документации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1.Вести записи, отражающие цели, результаты и структуру коучинговых взаимодействий с соблюдением границ профессии с согласия клиента.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2.Систематизировать данные по клиентским процессам в удобном и безопасном формате.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3.Обеспечивать порядок хранения документов, включая электронные записи, переписку и договоры.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4.Обновлять документацию по мере хода работы, соблюдая согласованный формат и требования организации и клиента.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1.Принципы структурирования профессиональной документации в сфере услуг.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2.Требования к содержанию и объему записей в коучинговой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3.Основы защиты информации при электронном и бумажном хранении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4.Правила хранения, архивирования и уничтожения клиентских материалов.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педагогов в развитии профессионального мастерства и образовательного взаимодействия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профессиональной рефлексии педагогов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педагогам в осмыслении своих подходов и методов.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2.Предоставлять поддержку для самоанализа успешных и затруднительных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3.Оказывать содействие раскрытию сильных сторон и зон роста.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формировать план профессионального развития.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педагогической рефлексии.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2.Принципы развития профессионального мастерства.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3.Факторы, влияющие на качество преподавания.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4.Методы анализа индивидуальной образовательной практики.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улучшению взаимодействия между педагогами и обучающимися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педагогам анализировать свой стиль взаимодействия.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содействие формированию конструктивного контакта с обучающимися.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3.Предоставлять поддержку в развитии ясной и уважительной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адаптировать подходы под особенности учебного процесса.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эффективной коммуникации в образовании.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2.Принципы взаимодействия между педагогом и обучающимся.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3.Факторы, влияющие на восприятие учебного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4.Методы создания поддерживающей образовательной атмосферы.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3: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педагогических команд в разработке совместных образовательных решений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1.Оказывать содействие анализу общей цели и задач команды.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2.Предоставлять поддержку педагогам в разработке совместных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3.Осуществлять помощь фиксировать договоренности и обязанности.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4.Оказывать содействие оптимизации командной работы.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командного взаимодействия в образовательной среде.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2.Принципы разработки совместных методических подходов.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3.Факторы влияния на согласованность в педагогических коллективах.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4.Методы совместного проектирования образовательных решений.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3: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обучающихся в развитии учебной мотивации, самоуправления и образовательных навыков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обучающихся в формировании навыков самообучения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выявлять собственные учебные цели.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2.Предоставление поддержки в создании индивидуальных учебных стратегий.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3.Оказывать содействие развитию самостоятельного выбора методов.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оценивать прогресс и корректировать действия.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саморазвития и самостоятельной образовательной активности.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2.Факторы, влияющие на устойчивость учебных стратегий.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3.Принципы формирования индивидуальных учебных маршрутов.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4.Методы анализа учебного прогресса.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формированию мотивации и устойчивого отношения к учебе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в определении личных причин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2.Предоставление поддержки в выявлении действий, усиливающих интерес.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3.Оказывать содействие в формировании полезных учебных привычек.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сохранять вовлеченность.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учебной мотивации.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2.Факторы, влияющие на устойчивость интереса.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3.Принципы формирования учебной вовлеченности.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4.Методы поддержки долгосрочного интереса.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3: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укреплению мотивации, устойчивости и способности к адаптации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в выявлении трудностей в процессе обучения.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содействие в формировании эффективных индивидуальных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3.Предоставление поддержки в анализе успешных стратегий.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адаптироваться к меняющимся учебным условиям.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устойчивого учебного поведения.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2.Факторы, влияющие на способность к адаптации.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3.Подходы к осмыслению учебных изменений.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4.Методы закрепления полезных учебных стратегий.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образовательных команд и учреждений в развитии профессиональных сообществ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профессиональных педагогических сообществ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1.Предоставление поддержки для педагогов в создании пространства обмена опытом.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содействие в формировании совместных исследовательских проектов.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3.Осуществлять помощь в выявлении тем профессионального интереса.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4.Предоставлять поддержку развитии долгосрочных профессиональных связей.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формирования профессиональных сообществ.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2.Принципы совместного обмена знаниями.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3.Факторы устойчивости профессиональных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4.Методы организации коллективной образовательной деятельности.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культуры сотрудничества в образовательных организациях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формировать принципы совместной работы.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содействие в выработке коллективных норм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3.Предоставление поддержки в принятии общих образовательных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укреплять сотрудничество между подразделениями.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образовательной культуры.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2.Факторы, влияющие на согласованность коллективных действий.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3.Принципы формирования совместных подходов.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4.Методы укрепления сотрудничества.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3: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образовательных лидеров в развитии кадрового потенциала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выявлять ключевые направления развития персонала.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содействие анализу ресурсов и ограничений.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3.Предоставлять поддержку в планировании кадрового роста.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в определении стратегии удержания специалистов.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кадрового развития в образовании.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2.Факторы, влияющие на развитие.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3.Принципы формирования кадровых стратегий.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4.Методы оценки образовательного персонала.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трудовая функция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учреждений в формировании качества образования и устойчивого развития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анализа качества образовательного процесса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определять показатели качества.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содействие анализу сильных сторон и проблемных зон.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3.Предоставлять поддержку в поиске вариантов улучшений.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фиксировать решения и шаги развития.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оценки качества образования.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2.Принципы анализа образовательных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3.Факторы, влияющие на качество учебной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4.Методы достижения устойчивых улучшений.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учреждений в развитии инновационной учебной среды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помощь определять необходимость обновления подходов развития инноваций.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2.Предоставлять поддержку в анализе технологических и методических возможностей.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3.Оказывать содействие формированию инновационных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4.Осуществлять помощь оценивать результаты внедренных изменений.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формирования инновационной образовательной среды.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2.Факторы, влияющие на обновление учебных подходов.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3.Принципы внедрения образовательных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4.Методы оценки инновационных процессов.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3: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устойчивому развитию образовательных организаций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1.Поддерживать разработку долгосрочных стратегий развития.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2.Осуществлять помощь выявлять факторы устойчивости.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3.Содействовать формированию кадровых и организационных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4.Поддерживать оценку долгосрочных эффектов изменений.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устойчивого развития образовательных систем.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2.Факторы формирования устойчивой структуры.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3.Принципы стратегической устойчивости.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4.Методы оценки устойчивых решений.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признания навыка: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эмпатия, терпение и открытость к различию точек зрения;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культура общения и уважение к индивидуальности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сотрудничеству, фасилитации и поддержке роста других;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эмоциональная устойчивость и готовность к постоянным изменениям;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стремление к личному развитию и саморефлексии.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технических регламентов и национальных стандартов: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Коуч по лидерству (Leadership Coach)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Карьерный коуч (Career Coach)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9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19. Наименование государственного органа: Министерство труда и социальной защиты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Исполнитель: Амиралиева Мейрамкуль Маратовна – главный эксперт управления нормирования труда и национальной системы квалификаций Департамента труда и социального партнерства, +7 (717) 274 35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Организации (предприятия) участвующие в разработке: Общественное объединение "ICF Kazakhstan" (International Coaching Federation), Объединение юридических лиц "Ассоциация по связям бизнеса, общества и государства"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Отраслевой совет по профессиональным квалификациям: 19 декабря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Национальный орган по профессиональным квалификациям: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Национальная палата предпринимателей Республики Казахстан "Атамекен":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Номер версии и год выпуска: версия 1, 22 декабря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Дата ориентировочного пересмотра: 22 декабря 2028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