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ed7e" w14:textId="bc7e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области Абай от 10 января 2025 года № 14/110-VIII "О бюджете Новобаженовского сельского округа района Жаңасемей области Абай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 декабря 2025 года № 22/263-VIII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Новобаженовского сельского округа района Жаңасемей области Абай на 2025-2027 годы" от 10 января 2025 года № 14/110-VIII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Новобаженовского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109 414,0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6 455,0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28900,0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74 059,0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111 800,0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-2 386,0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2386,0 тысяч тенге"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0,0 тысяч тенге;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2386,0 тысяч тенге.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№22/263-VIII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Новобаженовского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и 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