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b8c0" w14:textId="e9ab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области Абай от 10 января 2025 года № 14/109-VIII "О бюджете Кокентауского сельского округа района Жаңасемей области Абай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4 ноября 2025 года № 21/242-VIII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Жанасемей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Кокентауского сельского округа района Жаңасемей области Абай на 2025-2027 годы" от 10 января 2025 года №14/109-VIII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Кокентауского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70 957,0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18 446,0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52 511,0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74 803,4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-3846,4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–3846,4 тысяч тенге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-3846,4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№21/242-VIII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ноября 2025 года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Кокентауского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11 164,0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11164,0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