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c63e" w14:textId="903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21-424/VIII "О бюджете Науалинского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24-476/VIII.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№21- 424/VIII "О бюджете Науалинского сельского округа Урджарского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Науалинского сельского округа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55 215,0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16 215,0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39 000,0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65 105,0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-9 890,0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9 890,0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9 890,0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№21-424/VIII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