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631e" w14:textId="bbd6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№20/404-VIІІ "О бюджете Оркенского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27/485-VIII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Оркенского сельского округа Аягозского района на 2025-2027 годы" от 30 декабря 2024 года №20/404-VІIІ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Оркенского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42467,0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8873,0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33594,0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42915,8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448,8 тысяч тенге"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№20/404-VIІІ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