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1c65" w14:textId="5591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31 декабря 2024 года № 24/9-VІIІ "О бюджете Саржалского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16 апреля 2025 года № 26/9-VIII. Утратило силу решением Абайского районного маслихата области Абай от 23 декабря 2025 года № 36/9-VIII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Абайского районного маслихата области Абай от 23.12.2025 </w:t>
      </w:r>
      <w:r>
        <w:rPr>
          <w:rFonts w:ascii="Times New Roman"/>
          <w:b w:val="false"/>
          <w:i w:val="false"/>
          <w:color w:val="000000"/>
          <w:sz w:val="28"/>
        </w:rPr>
        <w:t>№ 36/9-VIII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Саржалского сельского округа на 2025-2027 годы" от 31 декабря 2024 года № 24/9-VIІI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Абайского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Саржалского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70 068,0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14 849,0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-0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55 219,0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78 875,2 тысяч тенге,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- 8 807,2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-0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8 807,2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8 807,2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Абайского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24/9-VIІI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Саржалского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-8 807,2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