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2927" w14:textId="a2c2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октября 2025 года № 5970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10 октября 2030 года, без изъятия земельного участка у собственников и землепользователей на земельный участок товариществу с ограниченной ответственностью "КаР-Тел", расположенный по адресу город Шымкент, улица Калдаякова, площадью 0,0012 гектара для прокладки и эксплуатации волоконно-оптической линии связи.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"КаР-Тел" должно в течение 10 рабочих дней перечислить сумму платы за сервитут в размере 83 (восемьдеят три)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