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2246" w14:textId="8e9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385 "Об утверждении бюджета Монкебийского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марта 2025 года № 412.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385 "Об утверждении бюджета Монкебийского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на казахском языке изложить в новой редакции,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53111,0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- 10144,0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- 42887,0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- 53549,4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42814,0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