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91ff3" w14:textId="c591f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города Хромтау на 2026-2028годы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24 декабря 2025 года № 423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Хромтау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3 755 175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804 908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2 948 267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4 129 117,6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-373 942,6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373 942,6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373 942,6 тысяч тенге..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Хромтауского районного маслихата Актюбинской области от 08.07.2026 </w:t>
      </w:r>
      <w:r>
        <w:rPr>
          <w:rFonts w:ascii="Times New Roman"/>
          <w:b w:val="false"/>
          <w:i w:val="false"/>
          <w:color w:val="000000"/>
          <w:sz w:val="28"/>
        </w:rPr>
        <w:t>№ 494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2026-2028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размер прожиточного минимума – 50 851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города Хромтау на 2026 год поступление целевых текущих трансфертов из районного бюджета в сумме 2 514 479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Хромтау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Хромтауского районного маслихата Актюбинской области от 08.07.2026 </w:t>
      </w:r>
      <w:r>
        <w:rPr>
          <w:rFonts w:ascii="Times New Roman"/>
          <w:b w:val="false"/>
          <w:i w:val="false"/>
          <w:color w:val="ff0000"/>
          <w:sz w:val="28"/>
        </w:rPr>
        <w:t>№ 494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3 755 175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2 948 267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2 948 267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2 948 267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4 129 117,6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177 480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2 279 731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2 279 731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2 279 731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1 244 948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1 244 948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1 244 948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- 373 942,6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373 942,6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Хромтау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3 495 272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2 672 912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2 672 912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2 672 912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3 495 272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2 575 292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2 575 292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2 575 292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2 229 985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Хромтау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3 739 941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2 860 017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2 860 017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2 860 017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3 739 941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2 755 562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2 755 562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2 755 562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286 225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