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185c" w14:textId="c211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Хромтауского районного бюджета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19 декабря 2025 года № 410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21 201 985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16 766 507,7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4 306 947,3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20 208 847,9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74 057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175 917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101 860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919 080,1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-919 080,1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112 431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1 932 966,2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901 455,1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Хромтауского районного маслихата Актюбинской области от 30.06.2026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в районном бюджете на 2026 год распределение общей суммы поступлений от налогов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корпоративному подоходному налогу с юридических лиц, за исключением поступлений от организаций нефтяного сектора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 иностранных граждан, не облагаемых у источника выплаты – 100 процентов.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2026 - 2028 годы"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69 049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50 851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2026 год субвенции, передаваемые из районного бюджета в бюджеты города районного значения, сел, сельских округов в сумме 350 350 тысяч тенге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бюджетные изъятия из районного бюджета в областной бюджет на 2026 год в размере 4 957 101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2026 год поступление бюджетных кредитов из республиканского бюджета 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района.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2026 год целевые текущие трансферты бюджетам сельских округов на: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капитальный и средний ремонт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2026 год поступление целевых текущих трансфертов и трансфертов на развитие из областного бюджет 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развивать электроэнергетическую систему;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индустриальной инфраструктуры в рамках мер государственной поддержки субъектов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жилья из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организацию эксплуатации сетей газификации, находящихся в коммунальной собственности районов (городов областного значения).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2026 год в сумме 424 742 тысяч тенге.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№ 410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Хромтауского районного маслихата Актюбинской области от 30.06.2026 </w:t>
      </w:r>
      <w:r>
        <w:rPr>
          <w:rFonts w:ascii="Times New Roman"/>
          <w:b w:val="false"/>
          <w:i w:val="false"/>
          <w:color w:val="ff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21 201 985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16 766 507,7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13 548 208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4 306 947,3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4 114 285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4 114 285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20 208 847,9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5 450 312,9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5 450 312,9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5 450 312,9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-919 080,1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1 932 966,2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1 932 966,2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1 932 966,2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1 932 966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901 455,1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№ 410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19 530 671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5 412 671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5 412 671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5 412 671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сойиальной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сложных ситуациях, вызванных насилием или угрозой насилия.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Жилищно-коммунальные услуги района (города регионального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разработка инженерной и муниципальной инфраструктуры.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Архитектурное и градостроительное проектирование района (города регионального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сельскохозяйственных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работа по зонированию земель.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в малых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7 019 242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149 270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149 270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№ 410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21 163 630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14 925 430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6 170 200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сойиальной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сложных ситуациях, вызванных насилием или угрозой насилия.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Жилищно-коммунальные услуги района (города регионального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разработка инженерной и муниципальной инфраструктуры.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Архитектурное и градостроительное проектирование района (города регионального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сельскохозяйственных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работа по зонированию земель.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в малых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