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82844" w14:textId="52828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Хромтауского районного маслихата от 27 декабря 2024 года № 286 "Об утверждении бюджета села Никельтау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24 сентября 2025 года № 377.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Хромтауский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"Об утверждении бюджета села Никельтау на 2025-2027 годы" от 27 декабря 2024 года № 286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села Никельтау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73 888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5 400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2 300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3 200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68 488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76 888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 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3 000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3 000 тысяч тенге.".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Хромтауского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Б.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24 сентября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377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Хромтауского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286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Никельтау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68 488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