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d6e3" w14:textId="73fd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2024 года № 260 "Об утверждении Хромтауского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2025 года № 359.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2025-2027 годы" от 24 декабря 2024 года № 260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22 938 010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16 245 900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6 668 010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24 956 467,6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124 902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-2 143 359,6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2 143 359,6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2 018 457,6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22 938 010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7 785 200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6 668 010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6 668 010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4 313 786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3 007 218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6 433 086,6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- 2 143 359,6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2 018 457,6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