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93e5" w14:textId="84b93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Жем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декабря 2025 года № 499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Жем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60 911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2 100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61 330,6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2026-2028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69 049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50 851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передаваемые из районного бюджета в бюджете города Жем в сумме 51 884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26 декабря 2025 года № 499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 Жем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20.02.2026 </w:t>
      </w:r>
      <w:r>
        <w:rPr>
          <w:rFonts w:ascii="Times New Roman"/>
          <w:b w:val="false"/>
          <w:i w:val="false"/>
          <w:color w:val="ff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Мугалжарского районного маслихата от 26 декабря 2025 года № 499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 Жем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Мугалжарского районного маслихата от 26 декабря 2025 года № 499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 Жем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