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a220" w14:textId="61ea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Темирбека Жургенова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января 2025 года № 298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Темирбека Жургенова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602 969,9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164 160,6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438 809,3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622 216,2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- 19 246,1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- 19 246,1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19 246,1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соответсвиисо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Учеть в бюджете сельского округа Темирбека Жургенова на 2025 год поступление целевых текущих трансфертов из районного бюджета в сумме 224 207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сельского округа Темирбека Жургенова.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