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dc8f" w14:textId="399d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24 сентября 2025 года № 2207. Утратило силу постановлением акимата города Актобе Актюбинской области от 14 октября 2025 года № 2267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14.10.2025 № 2267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Актобе"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09.2025 года № 2207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нарушениями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определенного места 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социального патруля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 бытового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 торговли людьми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