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87c4" w14:textId="99f8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297/36-8 "О бюджете сельского округа Тасты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октября 2025 года № 391/50-8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Тасты на 2025-2027 годы" от 25 декабря 2024 года № 297/36-8 (зарегистрировано в Реестре государственной регистрации нормативных правовых актов под № 205886)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Тасты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125 122,0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116 442,0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126 367,3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-1 245,3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1 245,3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1 245,3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391/50-8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297/36-8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391/50-8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297/36-8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