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0087" w14:textId="50c0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10 сентября 2025 года № А-7/187. Утратило силу постановлением акимата Сандыктауского района Акмолинской области от 05 июня 2026 года № А-2/112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Сандыктауского района Акмолинской области от 05.06.2026 </w:t>
      </w:r>
      <w:r>
        <w:rPr>
          <w:rFonts w:ascii="Times New Roman"/>
          <w:b w:val="false"/>
          <w:i w:val="false"/>
          <w:color w:val="ff0000"/>
          <w:sz w:val="28"/>
        </w:rPr>
        <w:t>№ А-2/112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32987), акимат Сандыктауского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Сандыктауского района"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Сандыктауского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Сандыктауского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Құдабай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 № А-7/187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гарантированного объема специальных социальных услуг в месяц,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надомного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46194,13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