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30eb" w14:textId="d7830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коэффициентов зонирования, учитывающих месторасположение объекта налогообложения в населенных пунктах Жаксынского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18 июня 2025 года № а-5/91.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600 Налогового Кодекса Республики Казахстан", акимат Жаксынского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новой редакции постановлением акимата Жаксынского района Акмолинской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а-8/245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коэффициенты зонирования, учитывающие месторасположение объекта налогообложения в населенных пунктах Жаксынского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постановления акимата Жаксынского района "Об утверждении коэффициентов зонирования, учитывающих месторасположение объекта налогообложения в населенных пунктах Жаксынского района" от 31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а-10/231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26301), "О внесении изменения в постановление акимата Жаксынского района от 31 декабря 2021 года № а-10/231 "Об утверждении коэффициентов зонирования, учитывающих месторасположения объекта налогообложения в населенных пунктах Жаксынского района" от 6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а-5/112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8583-03).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района, курирующего данный вопрос.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Жаксынского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А.Кадралина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Жаксынского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филиала некоммерческого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корпорация" "Правительство для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Б.Балгинова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""2025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Жаксынскому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Министерства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Коваленко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селе Жаксы Жаксынского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Жаксы Жаксынкого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Кали Еспенбетулы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Сейтжана Жакупова дом 82 (№1 квартира кадастровый номер: 01-278-002-038,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 квартира кадастровый номер: 01-278-002-321,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№3 квартира кадастровый номер: 01-278-002-206)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Бейимбета Майлина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Жансугурова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Ауезова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Алиби Жангельдина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Микрорайон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Болашак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дом 73 (кадастровый номер: 01-278-002-1401), дом 77 (кадастровый номер: 01-278-002-1317)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Молдагуловой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Адильбека Майкутова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Сейтжана Жакупова (за исключением дома 82)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 Момышұлы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Жамбыла Жабаева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Максима Горького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Мереке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Энергетиков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Токтара Аубакирова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 (за исключением домов 73, 77)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Дружбы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Мағжан Жұмабаев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Кенжеша Туктубаева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Дорожный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а-5/91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зонирования, учитывающие месторасположение объекта налогообложения в сельских населенных пунктах Жаксынского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объекта налогообложения в сельских населенных пунктах Жаксынского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 зонирования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Беловодское,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Перекатное, Беловодский сельский округ, улица Энергетиков дом №1, дом №2 (объекты кондоминиума)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Кайракты, Беловодский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Запорожье, Запорожский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Лозовое, Запорожский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Ишимское,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Монастырка,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Казахстан, Ишимский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Кийма, Жанакийминский сельский округ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Жанакийминский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Кийма, Жанакийминский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Калмакколь,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Калининское,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Моховое, Калининский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Баягиз, Кызылсайский селький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Кировское, Кызылсайский селький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Новокиенка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Тарасовка, Тарасовский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Казахское, Тарасовский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Терсакан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Чапаевское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