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cf6b2" w14:textId="16cf6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оказание специальных социальных услуг по Аршалынскому району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Аршалынского района Акмолинской области от 27 августа 2025 года № А-08/172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30 июня 2023 года № 281 "Об утверждении правил и методики формирования тарифов на специальные социальные услуги" (зарегистрирован в Реестре государственной регистрации нормативных правовых актов под № 32987), акимат Аршалынского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оказание специальных социальных услуг по Аршалынскому району на 2025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Аршалынского района" в установленном законодательством Республики Казахстан порядке обеспечить своевременное финансирование услуг в рамках утвержденного бюджета.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Аршалынского района С.М. Асилова.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Д.Есжанов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Аршалынского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августа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А-08/172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оказание специальных социальных услуг по Аршалынскому району на 2025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одного услугополучателя в день,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Надомное обслуживание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2902,42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