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b36b" w14:textId="b50b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мая 2025 года № А-6/290.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№А-6/290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2025 – 2026 учебный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новой редакции постановления акимата города Кокшетау Акмолинской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А-11/564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2025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4"/>
        <w:gridCol w:w="1096"/>
        <w:gridCol w:w="1785"/>
        <w:gridCol w:w="1785"/>
        <w:gridCol w:w="1785"/>
        <w:gridCol w:w="1785"/>
      </w:tblGrid>
      <w:tr>
        <w:trPr>
          <w:trHeight w:val="30" w:hRule="atLeast"/>
        </w:trPr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наименование специальности 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2025 года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2026 года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2025 года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"Музыкальное образование"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 и методика преподавания языка и литературы основного среднего образования"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 и методика начального обучения"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 культура и спорт"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"Профессиональное обучение (по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"Социально-культурная деятельность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 (по профилям)"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"Переводческое дело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 (по видам инструментов)"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 дирижирование"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"Учет и аудит"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"Банковское и страховое дело"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"Менеджмент (по отраслям и областям применения)"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"Маркетинг (по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"Геологическая съемка, поиск и разведка месторождений полезных ископаемых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"Охрана и рациональное использование природных ресурсов (по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 (по видам и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"Теплотехническое оборудование и системы теплоснабжения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"Цифровая техника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"Техническое обслуживание, ремонт и эксплуатация электромеханического оборудования (по видам и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"Маркшейдерское дело"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"Обогащение полезных ископаемых (рудообогащение)"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"Токарное дело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"Монтаж и эксплуатация инженерных систем объектов жилищно-коммунального хозяйства"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"Мебельное производство"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"Технология производства пищевых продуктов"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"Мехатроника (по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"Технология машиностроения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"Автоматизация и управление технологическими процессами (по профилю)"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 и картография"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"Землеустройство"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"Электроснабжение (по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"Ландшафтный дизайн"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"Сметное дело в строительстве"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"Строительство железных дорог, путь и путевое хозяйство"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"Радиотехника, электроника и телекоммуникации"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"Элеваторное, мукомольное, крупяное и комбикормовое производство"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"Открытая разработка месторождений полезных ископаемых"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"Теплоэнергетические установки тепловых электрических станций"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"Хлебопекарное, макаронное и кондитерское производство"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"Производство молока и молочной продукции"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"Зоотехния"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 "Охотоведение и звероводство"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"Лесное хозяйство"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 дело"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"Акушерское дело"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"Социальная работа"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 "Медико-профилактическое дело"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"Лабораторная диагностика"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"Организация обслуживания в сфере питания"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 "Охрана труда и безопасность технологических процессов"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"Пожарная безопасность"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 в чрезвычайных ситуациях (по профилю)"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"Организация дорожного движения"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"Организация перевозок и управление движением на железнодорожном транспорте"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А-6/290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2025 – 2026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новой редакции постановления акимата города Кокшетау Акмолинской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А-11/564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2025 года).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1"/>
        <w:gridCol w:w="1112"/>
        <w:gridCol w:w="1871"/>
        <w:gridCol w:w="1872"/>
        <w:gridCol w:w="1872"/>
        <w:gridCol w:w="1872"/>
      </w:tblGrid>
      <w:tr>
        <w:trPr>
          <w:trHeight w:val="30" w:hRule="atLeast"/>
        </w:trPr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наименование специальности 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2025 года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2026 года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2025 года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 и методика начального обучения"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"Физическая культура и спорт"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"Информатика"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"Логопедия"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"Педагогика и методика преподавания языка и литературы основного среднего образования"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"Социально-культурная деятельность (по видам)"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и природоохранная деятельность (по видам)"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 технологии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 (по видам)"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 (по видам)"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"Технология машиностроения (по видам)"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"Техническое обслуживание, ремонт и эксплуатация автомобильного транспорта"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"Лесное хозяйство"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Службы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 в чрезвычайных ситуациях (по профилю)"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