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e4f9" w14:textId="0b5e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2025 года № 373/48.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Республики Казахстан, зарегистрированным в городе Астане,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следующие решения маслихата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сентября 2024 года № 221/27-VIII "</w:t>
      </w:r>
      <w:r>
        <w:rPr>
          <w:rFonts w:ascii="Times New Roman"/>
          <w:b w:val="false"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13 мая 2025 года № 294/37-VIII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и дополнений в решение маслихата города Астаны от 25 сентября 2024 года № 221/27-VIII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373/48-VIII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предоставленного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городе Астане, при амбулаторном лечении бесплатно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маслихата города Астаны от 26.06.2026 </w:t>
      </w:r>
      <w:r>
        <w:rPr>
          <w:rFonts w:ascii="Times New Roman"/>
          <w:b w:val="false"/>
          <w:i w:val="false"/>
          <w:color w:val="ff0000"/>
          <w:sz w:val="28"/>
        </w:rPr>
        <w:t>№ 436/56-VIII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инъекций и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 (дорназа альфа),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гипертензия, ассоциированная с врожденными пороками сердца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рак щитовидной железы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Кабозатениб,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артрит, системный вариант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раствора для инъекций,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 таблетка, суспензия, раствор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увеитом, имеющие индивидуальную непереносимость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Хумира, (Адалимумаб, раствор для инъекций)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салициловая кислота, спрей для наружого применения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инъекций,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Эвохалер (салметерол и флутиказон), аэрозоль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(телмисартан),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Микардис плюс (телмисартан и гидрохлортиазид),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Криопиринас-социированный периодический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Глекапревир и пибрентасвир,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щитовидной железы T3N0M0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Селперкатиниб,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Даролутамид,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почки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Кабозантиниб, капсула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Ленватиниб,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Алпелисиб,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Абемациклиб,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Метостатическая HER2 3+ стадия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Трастузумаб+дерукстекан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яичников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Олапариб, капсула,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Бепантен (декспантенол), мазь, крем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лейкоз, М3 клеточный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Атопический дерматит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Дупилумаб,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Этосуксимид, сироп,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тромбоцитопе-ническая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противопоказаний к проведению спленэктомии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Ромиплостим, порошок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спектра оптиконевро-миелита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Сипонимод, 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Ботулинический токсин,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альфа, порошок для приготовления концентрата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ангионевроти-ческий отек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демиелинизи-рующая полинейропатия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амиотрофический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Омализумаб, порошок для приготовления раствора для инъекций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Амивантамаб, порошок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Алектениб,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Селперкатиниб,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Псориатрический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Этанерцепт, раствор для подкожного введения/порошок, лиофилизированный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Фанди (фактор свертывания крови VIII с фактором Виллебранда),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Вилате (фактор свертывания крови VIII с фактором Виллебранда)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Гемин, аргинат гема,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Нувик (фактор свертывания крови VIII, рекомбинантный), порошок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лиофилизат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Анифролумаб,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Аутоимунный гепатит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Салофальк (месалазин), суппозитория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высоким уровнем паратгормона, находящиеся на перитонеальном диализе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Прегравидарная подготовка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абсолютными противопоказаниями к беременности,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уязвимая группа риска из всех женщин фертильного возраста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этинилэстрадиол,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этинилэстрадиол,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Левоноргестрел, таблетка, драже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 с неполным ответом на традиционную терапию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Ведолизумаб, порошок для приготовления концентрата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Нейрофиброма-тоз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кислота, капсула,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Изосерологиче-ская несовместимость крови матери и плода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Анти-Д иммуноглобулин,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Прадера – Вилли*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миелобластный лейкоз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Блинатумумаб, порошок для приготовления концентрата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Меркеля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Гепатоцеллю-лярная карцинома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Ипилимумаб,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Х-сцепленный гипофосфатемический рахит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тяжести, имеющие генетическое подтверждение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Переферический рак легкого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Лорлатиниб, таблетки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Пилоидная астроцитома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 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Темодал, (темозоламид), капсулы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Пегвисомант, лиофилизат для приготовления раствора для подкожного введения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оссифицирующая фибродиспла-зия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Паловаротен,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трахеостомиче-ской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тип Жане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вспомогательных устройств, искусственного сердца и трансплантация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стерильная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пленочная повязка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с тяжелыми экстрагенитальными заболеваниями,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с абсолютными противопоказаниями к беременности,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уязвимая группа риска из всех женщин фертильного возраста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Презерватив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гормональная система (левоноргестрел)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Внутриматочная спираль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Гастростома, набор для интродукции гастростомы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Влажные, гигиенические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абсорбирующая,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фиксирующий,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ватный, мягкий, нестерильный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эластичные для защиты и фиксации повязок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Эпадерм мазь, крем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трансглютами-назе, подтвержденный гистологически или генетически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безглютеновая для выпечки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смесь безглютеновая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соус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безглютеновое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 безглютеновые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 безглютеновые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трахеостомиче-ской трубки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жирных кислот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с низким содержанием длинноцепочечных триглициридов и с высоким содержанием среднецепочечных триглециридов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Эпилепсия,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гастростомы с псевдобульбар-ным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смесь на основе аминокислот,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после включения в клинический протокол диагностики и лечения.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